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9BD" w:rsidRDefault="00360F5F" w:rsidP="005439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НАРОДНЫХ </w:t>
      </w:r>
      <w:r w:rsidR="005439B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ДЕПУТАТОВ</w:t>
      </w:r>
    </w:p>
    <w:p w:rsidR="005439BD" w:rsidRDefault="00F63C76" w:rsidP="005439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ЖУРАВСКОГО</w:t>
      </w:r>
      <w:r w:rsidR="00543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</w:t>
      </w:r>
    </w:p>
    <w:p w:rsidR="005439BD" w:rsidRDefault="005439BD" w:rsidP="005439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КАНТЕМИРОВСКОГО МУНИЦИПАЛЬНОГО РАЙОНА</w:t>
      </w:r>
    </w:p>
    <w:p w:rsidR="005439BD" w:rsidRDefault="005439BD" w:rsidP="005439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 ОБЛАСТИ</w:t>
      </w:r>
      <w:proofErr w:type="gramEnd"/>
    </w:p>
    <w:p w:rsidR="005439BD" w:rsidRDefault="005439BD" w:rsidP="005439BD">
      <w:pPr>
        <w:keepNext/>
        <w:spacing w:before="240" w:after="6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</w:t>
      </w:r>
    </w:p>
    <w:p w:rsidR="005439BD" w:rsidRPr="00D07491" w:rsidRDefault="005439BD" w:rsidP="005439BD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74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</w:t>
      </w:r>
      <w:r w:rsidR="00D074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25</w:t>
      </w:r>
      <w:r w:rsidR="00DC4DB9" w:rsidRPr="00D074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окт</w:t>
      </w:r>
      <w:r w:rsidR="009B4336" w:rsidRPr="00D074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ября 2024</w:t>
      </w:r>
      <w:r w:rsidR="00F63C76" w:rsidRPr="00D074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</w:t>
      </w:r>
      <w:r w:rsidR="00F12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№ 240</w:t>
      </w:r>
      <w:r w:rsidR="00D074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439BD" w:rsidRDefault="005439BD" w:rsidP="005439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 утверждении изменений генерального плана </w:t>
      </w:r>
    </w:p>
    <w:p w:rsidR="005439BD" w:rsidRDefault="00F63C76" w:rsidP="005439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Журавского</w:t>
      </w:r>
      <w:r w:rsidR="005439BD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</w:t>
      </w:r>
    </w:p>
    <w:p w:rsidR="005439BD" w:rsidRDefault="005439BD" w:rsidP="005439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Кантемировского муниципального района</w:t>
      </w:r>
    </w:p>
    <w:p w:rsidR="005439BD" w:rsidRDefault="005439BD" w:rsidP="005439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Воронежской области </w:t>
      </w:r>
    </w:p>
    <w:p w:rsidR="005439BD" w:rsidRDefault="005439BD" w:rsidP="005439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39BD" w:rsidRDefault="00537DE6" w:rsidP="005439B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543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Градостроительным кодексом Российской Федерации, Федеральным законом от 06.10.2003 года № 131-ФЗ «Об общих принципах организации местного самоуправления в Российской Федерации, Уставом </w:t>
      </w:r>
      <w:r w:rsidR="00F63C76">
        <w:rPr>
          <w:rFonts w:ascii="Times New Roman" w:eastAsia="Calibri" w:hAnsi="Times New Roman" w:cs="Times New Roman"/>
          <w:sz w:val="24"/>
          <w:szCs w:val="24"/>
        </w:rPr>
        <w:t>Журавского</w:t>
      </w:r>
      <w:r w:rsidR="00543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Кантемировского муниципального района Воронежской области, </w:t>
      </w:r>
      <w:r w:rsidR="00C8494A" w:rsidRPr="00F22B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основании заключения о резуль</w:t>
      </w:r>
      <w:r w:rsidR="00F22B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татах публичных слушаний от 24.09.2024</w:t>
      </w:r>
      <w:r w:rsidR="00C8494A" w:rsidRPr="00F22B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8494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C8494A" w:rsidRPr="00F22B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заключения Правительства Воронежской области о согласовании проекта внесения изменений в генеральный план </w:t>
      </w:r>
      <w:r w:rsidR="00F22B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24.10.2024 № 17-01-32/и-1802</w:t>
      </w:r>
      <w:r w:rsidR="00C8494A" w:rsidRPr="00F22BD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543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 народных депутатов </w:t>
      </w:r>
      <w:r w:rsidR="00F63C76">
        <w:rPr>
          <w:rFonts w:ascii="Times New Roman" w:eastAsia="Calibri" w:hAnsi="Times New Roman" w:cs="Times New Roman"/>
          <w:sz w:val="24"/>
          <w:szCs w:val="24"/>
        </w:rPr>
        <w:t>Журавского</w:t>
      </w:r>
      <w:r w:rsidR="005439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Кантемировского муниципального района Воронежской области РЕШИЛ:</w:t>
      </w:r>
    </w:p>
    <w:p w:rsidR="005439BD" w:rsidRDefault="005439BD" w:rsidP="00115555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изменения генерального плана </w:t>
      </w:r>
      <w:r w:rsidR="00F63C76">
        <w:rPr>
          <w:rFonts w:ascii="Times New Roman" w:eastAsia="Calibri" w:hAnsi="Times New Roman" w:cs="Times New Roman"/>
          <w:sz w:val="24"/>
          <w:szCs w:val="24"/>
        </w:rPr>
        <w:t>Журавского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Кантемировского муниципального района Воронежской области, утвержденного решением Совета народных депутатов </w:t>
      </w:r>
      <w:r w:rsidR="00F63C76">
        <w:rPr>
          <w:rFonts w:ascii="Times New Roman" w:eastAsia="Calibri" w:hAnsi="Times New Roman" w:cs="Times New Roman"/>
          <w:sz w:val="24"/>
          <w:szCs w:val="24"/>
        </w:rPr>
        <w:t>Журавского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от </w:t>
      </w:r>
      <w:r w:rsidR="00F63C76" w:rsidRPr="00B8383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20.08.2012 № 98 </w:t>
      </w:r>
      <w:r w:rsidR="000C507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приложениям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439BD" w:rsidRDefault="005439BD" w:rsidP="00C8494A">
      <w:pPr>
        <w:pStyle w:val="a5"/>
        <w:spacing w:line="276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1.1. </w:t>
      </w:r>
      <w:r w:rsidR="000C507C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0E390F">
        <w:rPr>
          <w:rFonts w:ascii="Times New Roman" w:hAnsi="Times New Roman" w:cs="Times New Roman"/>
          <w:color w:val="000000" w:themeColor="text1"/>
          <w:sz w:val="24"/>
          <w:szCs w:val="24"/>
        </w:rPr>
        <w:t>Положение</w:t>
      </w:r>
      <w:r w:rsidR="000C507C" w:rsidRPr="000E39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территориальном планировании</w:t>
      </w:r>
      <w:r w:rsidR="006404A5" w:rsidRPr="000E390F">
        <w:rPr>
          <w:rFonts w:ascii="Times New Roman" w:hAnsi="Times New Roman" w:cs="Times New Roman"/>
          <w:color w:val="000000" w:themeColor="text1"/>
          <w:sz w:val="24"/>
          <w:szCs w:val="24"/>
        </w:rPr>
        <w:t>» и</w:t>
      </w:r>
      <w:r w:rsidR="00EE729C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зложить</w:t>
      </w:r>
      <w:r w:rsidR="000C507C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новой </w:t>
      </w:r>
      <w:r w:rsidR="00EE729C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редакции</w:t>
      </w:r>
      <w:r w:rsid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404A5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согласн</w:t>
      </w:r>
      <w:r w:rsidR="000C507C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6404A5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приложению №</w:t>
      </w:r>
      <w:r w:rsidR="000C507C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</w:t>
      </w:r>
      <w:r w:rsidR="006404A5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настоящему решению.</w:t>
      </w:r>
    </w:p>
    <w:p w:rsidR="006404A5" w:rsidRPr="000E390F" w:rsidRDefault="00D76672" w:rsidP="00C8494A">
      <w:pPr>
        <w:pStyle w:val="a5"/>
        <w:spacing w:line="276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5439BD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404A5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63C76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FB7AD4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</w:t>
      </w:r>
      <w:r w:rsidR="006404A5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="00FB7AD4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границ населенных пунктов, входящих в состав поселе</w:t>
      </w:r>
      <w:r w:rsidR="006404A5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</w:t>
      </w:r>
      <w:r w:rsidR="00F63C76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6404A5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="006404A5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зложить в новой редакции согласно приложению № </w:t>
      </w:r>
      <w:r w:rsid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6404A5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настоящему решению.</w:t>
      </w:r>
    </w:p>
    <w:p w:rsidR="006404A5" w:rsidRPr="000E390F" w:rsidRDefault="00D76672" w:rsidP="00C8494A">
      <w:pPr>
        <w:pStyle w:val="a5"/>
        <w:spacing w:line="276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C8494A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5439BD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F63C76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«Карту функциональных зон территории поселения» и</w:t>
      </w:r>
      <w:r w:rsidR="00F63C76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зложить в новой </w:t>
      </w:r>
      <w:r w:rsid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редакции согласно приложению № 3</w:t>
      </w:r>
      <w:r w:rsidR="00F63C76"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настоящему решению.</w:t>
      </w:r>
    </w:p>
    <w:p w:rsidR="006404A5" w:rsidRPr="00B2168A" w:rsidRDefault="005439BD" w:rsidP="00C8494A">
      <w:pPr>
        <w:pStyle w:val="a5"/>
        <w:spacing w:line="276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C8494A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F63C76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="00B2168A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Карта планируемого размещения объектов капитального строительства местного значения</w:t>
      </w:r>
      <w:r w:rsidR="00F63C76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B2168A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44A7D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изложить в новой редакции согласно приложению № </w:t>
      </w:r>
      <w:r w:rsid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944A7D" w:rsidRPr="00C8494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настоящему решению.</w:t>
      </w:r>
    </w:p>
    <w:p w:rsidR="005439BD" w:rsidRDefault="005439BD" w:rsidP="00C8494A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9BD" w:rsidRDefault="00537DE6" w:rsidP="00115555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5439BD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Опубликовать настоящее решение в Вестнике муни</w:t>
      </w:r>
      <w:r w:rsidR="000E390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ципальных правовых актов Жура</w:t>
      </w:r>
      <w:r w:rsidR="005439B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вского сельского поселения.</w:t>
      </w:r>
    </w:p>
    <w:p w:rsidR="005439BD" w:rsidRDefault="00537DE6" w:rsidP="00115555">
      <w:pPr>
        <w:pStyle w:val="a5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5439BD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3.Настоящее решение вступает в силу после его официального опубликования.</w:t>
      </w:r>
    </w:p>
    <w:p w:rsidR="005439BD" w:rsidRDefault="005439BD" w:rsidP="005439BD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9BD" w:rsidRDefault="005439BD" w:rsidP="005439BD">
      <w:pPr>
        <w:pStyle w:val="a5"/>
        <w:rPr>
          <w:rFonts w:eastAsia="Times New Roman"/>
          <w:lang w:eastAsia="ru-RU"/>
        </w:rPr>
      </w:pPr>
    </w:p>
    <w:p w:rsidR="005439BD" w:rsidRDefault="005439BD" w:rsidP="005439BD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 w:rsidR="00B50A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Журавского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                                              </w:t>
      </w:r>
      <w:proofErr w:type="spellStart"/>
      <w:r w:rsidR="00B50AD3">
        <w:rPr>
          <w:rFonts w:ascii="Times New Roman" w:eastAsia="Times New Roman" w:hAnsi="Times New Roman" w:cs="Times New Roman"/>
          <w:sz w:val="24"/>
          <w:szCs w:val="24"/>
          <w:lang w:eastAsia="ru-RU"/>
        </w:rPr>
        <w:t>Р.В.Каплиев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B50AD3" w:rsidRDefault="00B50AD3" w:rsidP="005439BD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9BD" w:rsidRDefault="005439BD" w:rsidP="005439BD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Председатель</w:t>
      </w:r>
    </w:p>
    <w:p w:rsidR="00B50AD3" w:rsidRDefault="005439BD" w:rsidP="005439BD">
      <w:pPr>
        <w:pStyle w:val="a5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Совета народных депутатов</w:t>
      </w:r>
      <w:r w:rsidR="00F63C7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</w:t>
      </w:r>
    </w:p>
    <w:p w:rsidR="005439BD" w:rsidRDefault="00B50AD3" w:rsidP="005439BD">
      <w:pPr>
        <w:pStyle w:val="a5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Журавского сельского поселения</w:t>
      </w:r>
      <w:r w:rsidR="005439B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          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                         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А.Е.Бенда</w:t>
      </w:r>
      <w:proofErr w:type="spellEnd"/>
      <w:r w:rsidR="005439BD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              </w:t>
      </w:r>
    </w:p>
    <w:p w:rsidR="006404A5" w:rsidRDefault="006404A5">
      <w:pPr>
        <w:spacing w:after="160" w:line="259" w:lineRule="auto"/>
        <w:rPr>
          <w:rFonts w:ascii="Times New Roman" w:hAnsi="Times New Roman" w:cs="Times New Roman"/>
          <w:bCs/>
          <w:i/>
        </w:rPr>
      </w:pPr>
    </w:p>
    <w:p w:rsidR="00F63C76" w:rsidRDefault="00F63C76">
      <w:pPr>
        <w:spacing w:after="160" w:line="259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E85862" w:rsidRPr="000E390F" w:rsidRDefault="00E85862" w:rsidP="00E85862">
      <w:pPr>
        <w:spacing w:after="0"/>
        <w:jc w:val="right"/>
        <w:rPr>
          <w:rFonts w:ascii="Times New Roman" w:hAnsi="Times New Roman" w:cs="Times New Roman"/>
          <w:bCs/>
          <w:color w:val="000000" w:themeColor="text1"/>
        </w:rPr>
      </w:pPr>
      <w:r w:rsidRPr="000E390F">
        <w:rPr>
          <w:rFonts w:ascii="Times New Roman" w:hAnsi="Times New Roman" w:cs="Times New Roman"/>
          <w:bCs/>
          <w:color w:val="000000" w:themeColor="text1"/>
        </w:rPr>
        <w:lastRenderedPageBreak/>
        <w:t>Приложение №1</w:t>
      </w:r>
    </w:p>
    <w:p w:rsidR="00E85862" w:rsidRPr="000E390F" w:rsidRDefault="00E85862" w:rsidP="00E85862">
      <w:pPr>
        <w:spacing w:after="0"/>
        <w:jc w:val="right"/>
        <w:rPr>
          <w:rFonts w:ascii="Times New Roman" w:hAnsi="Times New Roman" w:cs="Times New Roman"/>
          <w:bCs/>
          <w:color w:val="000000" w:themeColor="text1"/>
        </w:rPr>
      </w:pPr>
      <w:r w:rsidRPr="000E390F">
        <w:rPr>
          <w:rFonts w:ascii="Times New Roman" w:hAnsi="Times New Roman" w:cs="Times New Roman"/>
          <w:bCs/>
          <w:color w:val="000000" w:themeColor="text1"/>
        </w:rPr>
        <w:t>к решению Совета народных депутатов</w:t>
      </w:r>
    </w:p>
    <w:p w:rsidR="00E85862" w:rsidRPr="000E390F" w:rsidRDefault="00E85862" w:rsidP="00E85862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0E39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Журавского</w:t>
      </w:r>
      <w:r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E390F">
        <w:rPr>
          <w:rFonts w:ascii="Times New Roman" w:hAnsi="Times New Roman" w:cs="Times New Roman"/>
          <w:color w:val="000000" w:themeColor="text1"/>
        </w:rPr>
        <w:t>сельского поселения</w:t>
      </w:r>
    </w:p>
    <w:p w:rsidR="00E85862" w:rsidRPr="000E390F" w:rsidRDefault="00D07491" w:rsidP="00E85862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proofErr w:type="gramStart"/>
      <w:r>
        <w:rPr>
          <w:rFonts w:ascii="Times New Roman" w:hAnsi="Times New Roman" w:cs="Times New Roman"/>
          <w:color w:val="000000" w:themeColor="text1"/>
        </w:rPr>
        <w:t>от  25</w:t>
      </w:r>
      <w:proofErr w:type="gramEnd"/>
      <w:r>
        <w:rPr>
          <w:rFonts w:ascii="Times New Roman" w:hAnsi="Times New Roman" w:cs="Times New Roman"/>
          <w:color w:val="000000" w:themeColor="text1"/>
        </w:rPr>
        <w:t>.10</w:t>
      </w:r>
      <w:r w:rsidR="00E85862">
        <w:rPr>
          <w:rFonts w:ascii="Times New Roman" w:hAnsi="Times New Roman" w:cs="Times New Roman"/>
          <w:color w:val="000000" w:themeColor="text1"/>
        </w:rPr>
        <w:t>.2024</w:t>
      </w:r>
      <w:r w:rsidR="00537DE6">
        <w:rPr>
          <w:rFonts w:ascii="Times New Roman" w:hAnsi="Times New Roman" w:cs="Times New Roman"/>
          <w:color w:val="000000" w:themeColor="text1"/>
        </w:rPr>
        <w:t>г.</w:t>
      </w:r>
      <w:r>
        <w:rPr>
          <w:rFonts w:ascii="Times New Roman" w:hAnsi="Times New Roman" w:cs="Times New Roman"/>
          <w:color w:val="000000" w:themeColor="text1"/>
        </w:rPr>
        <w:t xml:space="preserve"> №</w:t>
      </w:r>
      <w:r w:rsidR="00537DE6">
        <w:rPr>
          <w:rFonts w:ascii="Times New Roman" w:hAnsi="Times New Roman" w:cs="Times New Roman"/>
          <w:color w:val="000000" w:themeColor="text1"/>
        </w:rPr>
        <w:t xml:space="preserve"> 240</w:t>
      </w:r>
      <w:r>
        <w:rPr>
          <w:rFonts w:ascii="Times New Roman" w:hAnsi="Times New Roman" w:cs="Times New Roman"/>
          <w:color w:val="000000" w:themeColor="text1"/>
        </w:rPr>
        <w:t xml:space="preserve"> </w:t>
      </w:r>
    </w:p>
    <w:p w:rsid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862" w:rsidRP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85862">
        <w:rPr>
          <w:rFonts w:ascii="Times New Roman" w:eastAsia="Calibri" w:hAnsi="Times New Roman" w:cs="Times New Roman"/>
          <w:b/>
          <w:sz w:val="28"/>
          <w:szCs w:val="28"/>
        </w:rPr>
        <w:t>ГЕНЕРАЛЬНЫЙ ПЛАН</w:t>
      </w:r>
    </w:p>
    <w:p w:rsidR="00E85862" w:rsidRP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85862">
        <w:rPr>
          <w:rFonts w:ascii="Times New Roman" w:eastAsia="Calibri" w:hAnsi="Times New Roman" w:cs="Times New Roman"/>
          <w:b/>
          <w:sz w:val="28"/>
          <w:szCs w:val="28"/>
        </w:rPr>
        <w:t>ЖУРАВСКОГО СЕЛЬСКОГО ПОСЕЛЕНИЯ</w:t>
      </w:r>
    </w:p>
    <w:p w:rsidR="00E85862" w:rsidRP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85862">
        <w:rPr>
          <w:rFonts w:ascii="Times New Roman" w:eastAsia="Calibri" w:hAnsi="Times New Roman" w:cs="Times New Roman"/>
          <w:b/>
          <w:sz w:val="28"/>
          <w:szCs w:val="28"/>
        </w:rPr>
        <w:t>КАНТЕМИРОВСКОГО МУНИЦИПАЛЬНОГО РАЙОНА</w:t>
      </w:r>
    </w:p>
    <w:p w:rsidR="00E85862" w:rsidRPr="00E85862" w:rsidRDefault="00E85862" w:rsidP="00E85862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85862">
        <w:rPr>
          <w:rFonts w:ascii="Times New Roman" w:eastAsia="Calibri" w:hAnsi="Times New Roman" w:cs="Times New Roman"/>
          <w:b/>
          <w:sz w:val="28"/>
          <w:szCs w:val="28"/>
        </w:rPr>
        <w:t>ВОРОНЕЖСКОЙ ОБЛАСТИ</w:t>
      </w:r>
    </w:p>
    <w:p w:rsidR="00E85862" w:rsidRPr="00E85862" w:rsidRDefault="00E85862" w:rsidP="00E85862">
      <w:pPr>
        <w:spacing w:after="0" w:line="25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862" w:rsidRPr="00E85862" w:rsidRDefault="00E85862" w:rsidP="00E85862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87606247"/>
      <w:bookmarkStart w:id="1" w:name="_Toc82097313"/>
      <w:r w:rsidRPr="00E85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ТОМ </w:t>
      </w:r>
      <w:r w:rsidRPr="00E8586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bookmarkEnd w:id="0"/>
      <w:bookmarkEnd w:id="1"/>
    </w:p>
    <w:p w:rsidR="00E85862" w:rsidRPr="00E85862" w:rsidRDefault="00E85862" w:rsidP="00E85862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862" w:rsidRPr="00E85862" w:rsidRDefault="00E85862" w:rsidP="00E85862">
      <w:pPr>
        <w:keepNext/>
        <w:keepLines/>
        <w:spacing w:after="0" w:line="240" w:lineRule="auto"/>
        <w:jc w:val="center"/>
        <w:rPr>
          <w:b/>
          <w:szCs w:val="28"/>
        </w:rPr>
      </w:pPr>
      <w:bookmarkStart w:id="2" w:name="_Toc87606248"/>
      <w:bookmarkStart w:id="3" w:name="_Toc82097314"/>
      <w:r w:rsidRPr="00E858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ПОЛОЖЕНИЕ О ТЕРРИТОРИАЛЬНОМ ПЛАНИРОВАНИИ </w:t>
      </w:r>
      <w:bookmarkEnd w:id="2"/>
      <w:bookmarkEnd w:id="3"/>
    </w:p>
    <w:p w:rsidR="00E85862" w:rsidRPr="00E85862" w:rsidRDefault="00E85862" w:rsidP="00E85862">
      <w:pPr>
        <w:keepNext/>
        <w:keepLines/>
        <w:spacing w:after="0" w:line="240" w:lineRule="auto"/>
        <w:jc w:val="center"/>
        <w:rPr>
          <w:rFonts w:ascii="Times New Roman" w:eastAsiaTheme="majorEastAsia" w:hAnsi="Times New Roman" w:cstheme="majorBidi"/>
          <w:b/>
          <w:sz w:val="28"/>
          <w:szCs w:val="28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keepNext/>
        <w:keepLines/>
        <w:spacing w:after="0" w:line="360" w:lineRule="auto"/>
        <w:jc w:val="center"/>
        <w:rPr>
          <w:rFonts w:ascii="Times New Roman" w:eastAsiaTheme="majorEastAsia" w:hAnsi="Times New Roman" w:cstheme="majorBidi"/>
          <w:b/>
          <w:sz w:val="28"/>
          <w:szCs w:val="32"/>
          <w:lang w:eastAsia="ru-RU"/>
        </w:rPr>
      </w:pPr>
    </w:p>
    <w:p w:rsidR="00E85862" w:rsidRPr="00E85862" w:rsidRDefault="00E85862" w:rsidP="00E8586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br w:type="page"/>
      </w:r>
    </w:p>
    <w:p w:rsidR="00E85862" w:rsidRPr="00E85862" w:rsidRDefault="00E85862" w:rsidP="00E85862">
      <w:pPr>
        <w:spacing w:after="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Toc73008352"/>
      <w:bookmarkStart w:id="5" w:name="_Toc82097318"/>
      <w:bookmarkStart w:id="6" w:name="_Toc454777758"/>
      <w:r w:rsidRPr="00E85862">
        <w:rPr>
          <w:rFonts w:ascii="Times New Roman" w:hAnsi="Times New Roman" w:cs="Times New Roman"/>
          <w:sz w:val="24"/>
          <w:szCs w:val="24"/>
        </w:rPr>
        <w:lastRenderedPageBreak/>
        <w:t>СОСТАВ ГЕНЕРАЛЬНОГО ПЛАНА</w:t>
      </w:r>
      <w:bookmarkEnd w:id="4"/>
      <w:bookmarkEnd w:id="5"/>
      <w:r w:rsidRPr="00E858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5862" w:rsidRPr="00E85862" w:rsidRDefault="00E85862" w:rsidP="00E85862">
      <w:pPr>
        <w:spacing w:after="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ЖУРАВСКОГО СЕЛЬСКОГО ПОСЕЛЕНИЯ</w:t>
      </w:r>
    </w:p>
    <w:p w:rsidR="00E85862" w:rsidRPr="00E85862" w:rsidRDefault="00E85862" w:rsidP="00E8586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E85862">
        <w:rPr>
          <w:rFonts w:ascii="Times New Roman" w:eastAsia="Lucida Sans Unicode" w:hAnsi="Times New Roman" w:cs="Times New Roman"/>
          <w:kern w:val="1"/>
          <w:sz w:val="24"/>
          <w:szCs w:val="24"/>
        </w:rPr>
        <w:t>КАНТЕМИРОВСКОГО МУНИЦИПАЛЬНОГО РАЙОНА</w:t>
      </w:r>
    </w:p>
    <w:p w:rsidR="00E85862" w:rsidRPr="00E85862" w:rsidRDefault="00E85862" w:rsidP="00E8586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E85862">
        <w:rPr>
          <w:rFonts w:ascii="Times New Roman" w:eastAsia="Lucida Sans Unicode" w:hAnsi="Times New Roman" w:cs="Times New Roman"/>
          <w:kern w:val="1"/>
          <w:sz w:val="24"/>
          <w:szCs w:val="24"/>
        </w:rPr>
        <w:t>ВОРОНЕЖСКОЙ ОБЛАСТИ</w:t>
      </w:r>
    </w:p>
    <w:p w:rsidR="00E85862" w:rsidRPr="00E85862" w:rsidRDefault="00E85862" w:rsidP="00E8586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:rsidR="00E85862" w:rsidRPr="00E85862" w:rsidRDefault="00E85862" w:rsidP="00E85862">
      <w:pPr>
        <w:widowControl w:val="0"/>
        <w:suppressAutoHyphens/>
        <w:spacing w:after="12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r w:rsidRPr="00E85862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ТОМ </w:t>
      </w:r>
      <w:r w:rsidRPr="00E85862">
        <w:rPr>
          <w:rFonts w:ascii="Times New Roman" w:eastAsia="Lucida Sans Unicode" w:hAnsi="Times New Roman" w:cs="Times New Roman"/>
          <w:b/>
          <w:kern w:val="1"/>
          <w:sz w:val="24"/>
          <w:szCs w:val="24"/>
          <w:lang w:val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47"/>
      </w:tblGrid>
      <w:tr w:rsidR="00E85862" w:rsidRPr="00E85862" w:rsidTr="00E85862">
        <w:trPr>
          <w:trHeight w:val="360"/>
        </w:trPr>
        <w:tc>
          <w:tcPr>
            <w:tcW w:w="709" w:type="dxa"/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E85862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1.</w:t>
            </w:r>
          </w:p>
        </w:tc>
        <w:tc>
          <w:tcPr>
            <w:tcW w:w="8647" w:type="dxa"/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E85862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УТВЕРЖДАЕМАЯ ЧАСТЬ</w:t>
            </w:r>
          </w:p>
        </w:tc>
      </w:tr>
      <w:tr w:rsidR="00E85862" w:rsidRPr="00AA393B" w:rsidTr="00E85862">
        <w:tc>
          <w:tcPr>
            <w:tcW w:w="9356" w:type="dxa"/>
            <w:gridSpan w:val="2"/>
            <w:hideMark/>
          </w:tcPr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center"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  <w:t>Текстовая часть</w:t>
            </w:r>
          </w:p>
        </w:tc>
      </w:tr>
      <w:tr w:rsidR="00E85862" w:rsidRPr="00AA393B" w:rsidTr="00E85862">
        <w:tc>
          <w:tcPr>
            <w:tcW w:w="709" w:type="dxa"/>
            <w:hideMark/>
          </w:tcPr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1.1.</w:t>
            </w:r>
          </w:p>
        </w:tc>
        <w:tc>
          <w:tcPr>
            <w:tcW w:w="8647" w:type="dxa"/>
            <w:hideMark/>
          </w:tcPr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 xml:space="preserve">Том </w:t>
            </w: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val="en-US"/>
              </w:rPr>
              <w:t>I</w:t>
            </w:r>
            <w:r w:rsidRPr="00AA393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«Положение о территориальном планировании Журавского сельского поселения Кантемировского муниципального района Воронежской области»</w:t>
            </w:r>
          </w:p>
        </w:tc>
      </w:tr>
      <w:tr w:rsidR="00E85862" w:rsidRPr="00AA393B" w:rsidTr="00E85862">
        <w:tc>
          <w:tcPr>
            <w:tcW w:w="709" w:type="dxa"/>
            <w:hideMark/>
          </w:tcPr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1.2.</w:t>
            </w:r>
          </w:p>
        </w:tc>
        <w:tc>
          <w:tcPr>
            <w:tcW w:w="8647" w:type="dxa"/>
            <w:hideMark/>
          </w:tcPr>
          <w:p w:rsidR="00E85862" w:rsidRPr="00AA393B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9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AA39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A393B">
              <w:rPr>
                <w:rFonts w:ascii="Times New Roman" w:hAnsi="Times New Roman" w:cs="Times New Roman"/>
                <w:sz w:val="24"/>
                <w:szCs w:val="24"/>
              </w:rPr>
              <w:t xml:space="preserve"> «Сведения о границах населенных пунктов села Журавка, хутора Казимировка, поселка Охрового Завода, села </w:t>
            </w:r>
            <w:proofErr w:type="spellStart"/>
            <w:r w:rsidRPr="00AA393B">
              <w:rPr>
                <w:rFonts w:ascii="Times New Roman" w:hAnsi="Times New Roman" w:cs="Times New Roman"/>
                <w:sz w:val="24"/>
                <w:szCs w:val="24"/>
              </w:rPr>
              <w:t>Пасюковка</w:t>
            </w:r>
            <w:proofErr w:type="spellEnd"/>
            <w:r w:rsidRPr="00AA393B">
              <w:rPr>
                <w:rFonts w:ascii="Times New Roman" w:hAnsi="Times New Roman" w:cs="Times New Roman"/>
                <w:sz w:val="24"/>
                <w:szCs w:val="24"/>
              </w:rPr>
              <w:t>. Графическое описание местоположения границ населенных пунктов, перечень координат характерных точек границ населенных пунктов».</w:t>
            </w:r>
          </w:p>
          <w:p w:rsidR="00E85862" w:rsidRPr="00AA393B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9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AA39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A393B">
              <w:rPr>
                <w:rFonts w:ascii="Times New Roman" w:hAnsi="Times New Roman" w:cs="Times New Roman"/>
                <w:sz w:val="24"/>
                <w:szCs w:val="24"/>
              </w:rPr>
              <w:t xml:space="preserve"> «Сведения о границах населенных пунктов </w:t>
            </w:r>
            <w:r w:rsidR="00AA393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A393B">
              <w:rPr>
                <w:rFonts w:ascii="Times New Roman" w:hAnsi="Times New Roman" w:cs="Times New Roman"/>
                <w:sz w:val="24"/>
                <w:szCs w:val="24"/>
              </w:rPr>
              <w:t>ела Журавка, поселка Охрового Завода. Графическое описание местоположения границ населенных пунктов, перечень координат характерных точек границ населенных пунктов».</w:t>
            </w:r>
          </w:p>
          <w:p w:rsidR="00E85862" w:rsidRPr="00AA393B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</w:rPr>
            </w:pPr>
            <w:r w:rsidRPr="00AA39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Приложение к Тому </w:t>
            </w:r>
            <w:r w:rsidRPr="00AA39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A39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A393B">
              <w:rPr>
                <w:rFonts w:ascii="Times New Roman" w:hAnsi="Times New Roman" w:cs="Times New Roman"/>
                <w:sz w:val="24"/>
                <w:szCs w:val="24"/>
              </w:rPr>
              <w:t xml:space="preserve">«Графическое описание местоположения границ населенного пункта села </w:t>
            </w:r>
            <w:proofErr w:type="spellStart"/>
            <w:r w:rsidRPr="00AA393B">
              <w:rPr>
                <w:rFonts w:ascii="Times New Roman" w:hAnsi="Times New Roman" w:cs="Times New Roman"/>
                <w:sz w:val="24"/>
                <w:szCs w:val="24"/>
              </w:rPr>
              <w:t>Касьяновка</w:t>
            </w:r>
            <w:proofErr w:type="spellEnd"/>
            <w:r w:rsidRPr="00AA393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85862" w:rsidRPr="00AA393B" w:rsidTr="00E85862">
        <w:tc>
          <w:tcPr>
            <w:tcW w:w="9356" w:type="dxa"/>
            <w:gridSpan w:val="2"/>
            <w:hideMark/>
          </w:tcPr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center"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</w:pPr>
          </w:p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center"/>
              <w:rPr>
                <w:rFonts w:ascii="Times New Roman" w:eastAsia="Lucida Sans Unicode" w:hAnsi="Times New Roman" w:cs="Times New Roman"/>
                <w:i/>
                <w:strike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  <w:t>Графическая часть</w:t>
            </w:r>
          </w:p>
        </w:tc>
      </w:tr>
      <w:tr w:rsidR="00E85862" w:rsidRPr="00AA393B" w:rsidTr="00E85862">
        <w:tc>
          <w:tcPr>
            <w:tcW w:w="709" w:type="dxa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1.3.</w:t>
            </w:r>
          </w:p>
        </w:tc>
        <w:tc>
          <w:tcPr>
            <w:tcW w:w="8647" w:type="dxa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Карта границ населенных пунктов, входящих в состав поселения</w:t>
            </w:r>
          </w:p>
        </w:tc>
      </w:tr>
      <w:tr w:rsidR="00E85862" w:rsidRPr="00AA393B" w:rsidTr="00E85862">
        <w:tc>
          <w:tcPr>
            <w:tcW w:w="709" w:type="dxa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1.4.</w:t>
            </w:r>
          </w:p>
        </w:tc>
        <w:tc>
          <w:tcPr>
            <w:tcW w:w="8647" w:type="dxa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Карта функциональных зон территории поселения</w:t>
            </w:r>
          </w:p>
        </w:tc>
      </w:tr>
      <w:tr w:rsidR="00E85862" w:rsidRPr="00AA393B" w:rsidTr="00E85862">
        <w:tc>
          <w:tcPr>
            <w:tcW w:w="709" w:type="dxa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1.5.</w:t>
            </w:r>
          </w:p>
        </w:tc>
        <w:tc>
          <w:tcPr>
            <w:tcW w:w="8647" w:type="dxa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E85862" w:rsidRPr="00AA393B" w:rsidTr="00E85862">
        <w:tc>
          <w:tcPr>
            <w:tcW w:w="709" w:type="dxa"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8647" w:type="dxa"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  <w:tr w:rsidR="00E85862" w:rsidRPr="00AA393B" w:rsidTr="00E85862">
        <w:tc>
          <w:tcPr>
            <w:tcW w:w="709" w:type="dxa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2.</w:t>
            </w:r>
          </w:p>
        </w:tc>
        <w:tc>
          <w:tcPr>
            <w:tcW w:w="8647" w:type="dxa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МАТЕРИАЛЫ ПО ОБОСНОВАНИЮ</w:t>
            </w:r>
          </w:p>
        </w:tc>
      </w:tr>
      <w:tr w:rsidR="00E85862" w:rsidRPr="00AA393B" w:rsidTr="00E85862">
        <w:tc>
          <w:tcPr>
            <w:tcW w:w="9356" w:type="dxa"/>
            <w:gridSpan w:val="2"/>
            <w:hideMark/>
          </w:tcPr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  <w:t>Текстовая часть</w:t>
            </w:r>
          </w:p>
        </w:tc>
      </w:tr>
      <w:tr w:rsidR="00E85862" w:rsidRPr="00AA393B" w:rsidTr="00E85862">
        <w:tc>
          <w:tcPr>
            <w:tcW w:w="709" w:type="dxa"/>
            <w:hideMark/>
          </w:tcPr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2.1.</w:t>
            </w:r>
          </w:p>
        </w:tc>
        <w:tc>
          <w:tcPr>
            <w:tcW w:w="8647" w:type="dxa"/>
            <w:hideMark/>
          </w:tcPr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 xml:space="preserve">Том </w:t>
            </w: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  <w:lang w:val="en-US"/>
              </w:rPr>
              <w:t>II</w:t>
            </w:r>
            <w:r w:rsidRPr="00AA393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«Материалы по обоснованию генерального плана Журавского сельского поселения Кантемировского муниципального района Воронежской области»</w:t>
            </w:r>
          </w:p>
        </w:tc>
      </w:tr>
      <w:tr w:rsidR="00E85862" w:rsidRPr="00AA393B" w:rsidTr="00E85862">
        <w:tc>
          <w:tcPr>
            <w:tcW w:w="709" w:type="dxa"/>
          </w:tcPr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8647" w:type="dxa"/>
          </w:tcPr>
          <w:p w:rsidR="00E85862" w:rsidRPr="00AA393B" w:rsidRDefault="00E85862" w:rsidP="00E85862">
            <w:pPr>
              <w:widowControl w:val="0"/>
              <w:suppressLineNumbers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</w:p>
        </w:tc>
      </w:tr>
      <w:tr w:rsidR="00E85862" w:rsidRPr="00AA393B" w:rsidTr="00E85862">
        <w:tc>
          <w:tcPr>
            <w:tcW w:w="9356" w:type="dxa"/>
            <w:gridSpan w:val="2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center"/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i/>
                <w:kern w:val="1"/>
                <w:sz w:val="24"/>
                <w:szCs w:val="24"/>
              </w:rPr>
              <w:t>Графическая часть</w:t>
            </w:r>
          </w:p>
        </w:tc>
      </w:tr>
      <w:tr w:rsidR="00E85862" w:rsidRPr="00AA393B" w:rsidTr="00E85862">
        <w:tc>
          <w:tcPr>
            <w:tcW w:w="709" w:type="dxa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2.2.</w:t>
            </w:r>
          </w:p>
        </w:tc>
        <w:tc>
          <w:tcPr>
            <w:tcW w:w="8647" w:type="dxa"/>
            <w:hideMark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Карта планируемого размещения объектов инженерной и транспортной инфраструктуры с отображением зон с особыми условиями использования, территорий объектов культурного наследия, особо охраняемых природных территорий федерального регионального и местного значения</w:t>
            </w:r>
          </w:p>
        </w:tc>
      </w:tr>
      <w:tr w:rsidR="00E85862" w:rsidRPr="00AA393B" w:rsidTr="00E85862">
        <w:tc>
          <w:tcPr>
            <w:tcW w:w="709" w:type="dxa"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2.3</w:t>
            </w:r>
          </w:p>
        </w:tc>
        <w:tc>
          <w:tcPr>
            <w:tcW w:w="8647" w:type="dxa"/>
          </w:tcPr>
          <w:p w:rsidR="00E85862" w:rsidRPr="00AA393B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A393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E85862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 xml:space="preserve">2.4 </w:t>
            </w:r>
          </w:p>
        </w:tc>
        <w:tc>
          <w:tcPr>
            <w:tcW w:w="8647" w:type="dxa"/>
          </w:tcPr>
          <w:p w:rsidR="00E85862" w:rsidRPr="00E85862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Фрагмент карты границ населенных пунктов. Карта границ населенного пункта села </w:t>
            </w:r>
            <w:proofErr w:type="spellStart"/>
            <w:r w:rsidRPr="00E85862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Касьяновка</w:t>
            </w:r>
            <w:proofErr w:type="spellEnd"/>
            <w:r w:rsidRPr="00E85862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.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widowControl w:val="0"/>
              <w:suppressAutoHyphens/>
              <w:snapToGrid w:val="0"/>
              <w:spacing w:before="40" w:after="40" w:line="256" w:lineRule="auto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</w:tbl>
    <w:p w:rsidR="00E85862" w:rsidRPr="00E85862" w:rsidRDefault="00E85862" w:rsidP="00E85862">
      <w:pPr>
        <w:spacing w:after="160" w:line="259" w:lineRule="auto"/>
        <w:rPr>
          <w:sz w:val="24"/>
          <w:szCs w:val="24"/>
        </w:rPr>
      </w:pPr>
      <w:r w:rsidRPr="00E85862">
        <w:rPr>
          <w:sz w:val="24"/>
          <w:szCs w:val="24"/>
        </w:rPr>
        <w:br w:type="page"/>
      </w:r>
    </w:p>
    <w:p w:rsidR="00E85862" w:rsidRPr="00E85862" w:rsidRDefault="00E85862" w:rsidP="00E85862">
      <w:pPr>
        <w:keepNext/>
        <w:widowControl w:val="0"/>
        <w:numPr>
          <w:ilvl w:val="0"/>
          <w:numId w:val="4"/>
        </w:numPr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7" w:name="_Toc64298778"/>
      <w:bookmarkStart w:id="8" w:name="_Toc87606252"/>
      <w:bookmarkEnd w:id="6"/>
      <w:r w:rsidRPr="00E858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ЦЕЛИ И ЗАДАЧИ ТЕРРИТОРИАЛЬНОГО ПЛАНИРОВАНИЯ</w:t>
      </w:r>
      <w:bookmarkEnd w:id="7"/>
      <w:bookmarkEnd w:id="8"/>
    </w:p>
    <w:p w:rsidR="00E85862" w:rsidRPr="00E85862" w:rsidRDefault="00E85862" w:rsidP="00E85862">
      <w:pPr>
        <w:widowControl w:val="0"/>
        <w:autoSpaceDN w:val="0"/>
        <w:adjustRightInd w:val="0"/>
        <w:spacing w:after="0" w:line="10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862" w:rsidRPr="00E85862" w:rsidRDefault="00E85862" w:rsidP="00E85862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9" w:name="_Hlk88224441"/>
      <w:r w:rsidRPr="00E8586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Генеральный план </w:t>
      </w:r>
      <w:r w:rsidRPr="00E858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Журавского</w:t>
      </w:r>
      <w:r w:rsidRPr="00E8586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сельского поселения Кантемировского</w:t>
      </w:r>
      <w:r w:rsidRPr="00E85862">
        <w:rPr>
          <w:rFonts w:ascii="Calibri" w:eastAsia="Times New Roman" w:hAnsi="Calibri" w:cs="Calibri"/>
          <w:b/>
          <w:szCs w:val="20"/>
          <w:lang w:eastAsia="ru-RU"/>
        </w:rPr>
        <w:t xml:space="preserve"> </w:t>
      </w:r>
      <w:r w:rsidRPr="00E8586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муниципального района Воронежской области (далее Генеральный план) утвержден решением Совета народных депутатов </w:t>
      </w:r>
      <w:r w:rsidRPr="00E858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Журавского</w:t>
      </w:r>
      <w:r w:rsidRPr="00E8586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сельского поселения </w:t>
      </w:r>
      <w:bookmarkEnd w:id="9"/>
      <w:r w:rsidRPr="00E8586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20.08.2012 № 98 </w:t>
      </w:r>
      <w:r w:rsidRPr="00E85862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(в редакции решений от 27.06.2022 № 108, от 08.12.2022 №130, 11.07.2023 № 170).</w:t>
      </w:r>
    </w:p>
    <w:p w:rsidR="00E85862" w:rsidRPr="00AA393B" w:rsidRDefault="00E85862" w:rsidP="00E85862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A393B">
        <w:rPr>
          <w:rFonts w:ascii="Times New Roman" w:eastAsia="Times New Roman" w:hAnsi="Times New Roman" w:cs="Times New Roman"/>
          <w:iCs/>
          <w:sz w:val="24"/>
          <w:szCs w:val="24"/>
        </w:rPr>
        <w:t xml:space="preserve">Внесение изменений в Генеральный план выполнено БУВО «Нормативно-проектный центр </w:t>
      </w:r>
      <w:r w:rsidRPr="00AA393B">
        <w:rPr>
          <w:rFonts w:ascii="Times New Roman" w:eastAsia="Times New Roman" w:hAnsi="Times New Roman" w:cs="Times New Roman"/>
          <w:bCs/>
          <w:iCs/>
          <w:sz w:val="24"/>
          <w:szCs w:val="24"/>
        </w:rPr>
        <w:t>на основании постановления администрации Журавского сельского поселения от 10.07.2024 № 37</w:t>
      </w:r>
      <w:r w:rsidRPr="00AA393B">
        <w:rPr>
          <w:rFonts w:ascii="Times New Roman" w:eastAsia="Times New Roman" w:hAnsi="Times New Roman" w:cs="Times New Roman"/>
          <w:iCs/>
          <w:sz w:val="24"/>
          <w:szCs w:val="24"/>
        </w:rPr>
        <w:t>, в части перевода земельного участка с кадастровым номером 36:12:6100032:139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разведки и добычи полезных ископаемых.</w:t>
      </w:r>
    </w:p>
    <w:p w:rsidR="00E85862" w:rsidRPr="00E85862" w:rsidRDefault="00E85862" w:rsidP="00E85862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85862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Генеральном плане Журавского сельского поселения определены следующие сроки реализации проектных решений: </w:t>
      </w:r>
    </w:p>
    <w:p w:rsidR="00E85862" w:rsidRPr="00E85862" w:rsidRDefault="00E85862" w:rsidP="00066CAB">
      <w:pPr>
        <w:widowControl w:val="0"/>
        <w:numPr>
          <w:ilvl w:val="0"/>
          <w:numId w:val="25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E85862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Исходный год – 2009 г.</w:t>
      </w:r>
    </w:p>
    <w:p w:rsidR="00E85862" w:rsidRPr="00E85862" w:rsidRDefault="00E85862" w:rsidP="00066CAB">
      <w:pPr>
        <w:widowControl w:val="0"/>
        <w:numPr>
          <w:ilvl w:val="0"/>
          <w:numId w:val="25"/>
        </w:numPr>
        <w:tabs>
          <w:tab w:val="left" w:pos="993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E85862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Внесение изменений – 2021 г.</w:t>
      </w:r>
    </w:p>
    <w:p w:rsidR="00E85862" w:rsidRPr="00E85862" w:rsidRDefault="00E85862" w:rsidP="00066CAB">
      <w:pPr>
        <w:widowControl w:val="0"/>
        <w:numPr>
          <w:ilvl w:val="0"/>
          <w:numId w:val="25"/>
        </w:numPr>
        <w:tabs>
          <w:tab w:val="left" w:pos="993"/>
        </w:tabs>
        <w:suppressAutoHyphens/>
        <w:spacing w:after="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</w:rPr>
      </w:pPr>
      <w:r w:rsidRPr="00E85862">
        <w:rPr>
          <w:rFonts w:ascii="Times New Roman" w:eastAsia="Times New Roman" w:hAnsi="Times New Roman" w:cs="Times New Roman"/>
          <w:iCs/>
          <w:kern w:val="1"/>
          <w:sz w:val="24"/>
          <w:szCs w:val="24"/>
        </w:rPr>
        <w:t>Расчетный срок –  2030 г.</w:t>
      </w: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Генеральный план Журавского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Кантемировского муниципального района.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Целью данного проекта является разработка принципиальных предложений по планировочной организации территории Журавского сельского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AA393B" w:rsidRDefault="00AA393B" w:rsidP="00E858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862" w:rsidRPr="00E85862" w:rsidRDefault="00E85862" w:rsidP="00E858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5862">
        <w:rPr>
          <w:rFonts w:ascii="Times New Roman" w:hAnsi="Times New Roman" w:cs="Times New Roman"/>
          <w:b/>
          <w:bCs/>
          <w:sz w:val="24"/>
          <w:szCs w:val="24"/>
        </w:rPr>
        <w:t>Цели территориального планирования для Журавского сельского поселения:</w:t>
      </w:r>
    </w:p>
    <w:p w:rsidR="00E85862" w:rsidRPr="00E85862" w:rsidRDefault="00E85862" w:rsidP="00E8586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обеспечение прогресса в развитии основных секторов экономики;</w:t>
      </w:r>
    </w:p>
    <w:p w:rsidR="00E85862" w:rsidRPr="00E85862" w:rsidRDefault="00E85862" w:rsidP="00E8586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повышение инвестиционной привлекательности территории поселения;</w:t>
      </w:r>
    </w:p>
    <w:p w:rsidR="00E85862" w:rsidRPr="00E85862" w:rsidRDefault="00E85862" w:rsidP="00E8586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повышение уровня жизни и условий проживания населения;</w:t>
      </w:r>
    </w:p>
    <w:p w:rsidR="00E85862" w:rsidRPr="00E85862" w:rsidRDefault="00E85862" w:rsidP="00E8586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развитие инженерной, транспортной и социальной инфраструктур поселения;</w:t>
      </w:r>
    </w:p>
    <w:p w:rsidR="00E85862" w:rsidRPr="00E85862" w:rsidRDefault="00E85862" w:rsidP="00E8586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обеспечение учета интересов граждан и их объединений, Российской Федерации, Воронежской области, Кантемировского муниципального района, Журавского сельского поселения;</w:t>
      </w:r>
    </w:p>
    <w:p w:rsidR="00E85862" w:rsidRPr="00E85862" w:rsidRDefault="00E85862" w:rsidP="00E85862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E85862" w:rsidRPr="00E85862" w:rsidRDefault="00E85862" w:rsidP="00E858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85862" w:rsidRPr="00E85862" w:rsidRDefault="00E85862" w:rsidP="00E858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5862">
        <w:rPr>
          <w:rFonts w:ascii="Times New Roman" w:hAnsi="Times New Roman" w:cs="Times New Roman"/>
          <w:b/>
          <w:bCs/>
          <w:sz w:val="24"/>
          <w:szCs w:val="24"/>
        </w:rPr>
        <w:t>Задачами территориального планирования для Журавского сельского поселения являются:</w:t>
      </w:r>
    </w:p>
    <w:p w:rsidR="00E85862" w:rsidRPr="00E85862" w:rsidRDefault="00E85862" w:rsidP="00E8586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E85862" w:rsidRPr="00E85862" w:rsidRDefault="00E85862" w:rsidP="00E8586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E85862" w:rsidRPr="00E85862" w:rsidRDefault="00E85862" w:rsidP="00E8586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 xml:space="preserve">развитие социальной инфраструктуры путем упорядочения и дальнейшего </w:t>
      </w:r>
      <w:r w:rsidRPr="00E85862">
        <w:rPr>
          <w:rFonts w:ascii="Times New Roman" w:hAnsi="Times New Roman" w:cs="Times New Roman"/>
          <w:sz w:val="24"/>
          <w:szCs w:val="24"/>
        </w:rPr>
        <w:lastRenderedPageBreak/>
        <w:t>строительства сети новых объектов здравоохранения, образования, культуры и спорта;</w:t>
      </w:r>
    </w:p>
    <w:p w:rsidR="00E85862" w:rsidRPr="00E85862" w:rsidRDefault="00E85862" w:rsidP="00E8586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 xml:space="preserve">восстановление инновационного </w:t>
      </w:r>
      <w:proofErr w:type="spellStart"/>
      <w:r w:rsidRPr="00E85862">
        <w:rPr>
          <w:rFonts w:ascii="Times New Roman" w:hAnsi="Times New Roman" w:cs="Times New Roman"/>
          <w:sz w:val="24"/>
          <w:szCs w:val="24"/>
        </w:rPr>
        <w:t>агропроизводственного</w:t>
      </w:r>
      <w:proofErr w:type="spellEnd"/>
      <w:r w:rsidRPr="00E85862">
        <w:rPr>
          <w:rFonts w:ascii="Times New Roman" w:hAnsi="Times New Roman" w:cs="Times New Roman"/>
          <w:sz w:val="24"/>
          <w:szCs w:val="24"/>
        </w:rPr>
        <w:t xml:space="preserve"> и промышленного комплекса сельского поселения, как одной из главных точек роста экономики сельского поселения;</w:t>
      </w:r>
    </w:p>
    <w:p w:rsidR="00E85862" w:rsidRPr="00E85862" w:rsidRDefault="00E85862" w:rsidP="00E8586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E85862" w:rsidRPr="00E85862" w:rsidRDefault="00E85862" w:rsidP="00E8586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модернизация существующей транспортной инфраструктуры;</w:t>
      </w:r>
    </w:p>
    <w:p w:rsidR="00E85862" w:rsidRPr="00E85862" w:rsidRDefault="00E85862" w:rsidP="00E8586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реконструкция и модернизация существующей инженерной инфраструктуры;</w:t>
      </w:r>
    </w:p>
    <w:p w:rsidR="00E85862" w:rsidRPr="00E85862" w:rsidRDefault="00E85862" w:rsidP="00E8586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реализация мероприятий по привлечению квалифицированных специалистов;</w:t>
      </w:r>
    </w:p>
    <w:p w:rsidR="00E85862" w:rsidRPr="00E85862" w:rsidRDefault="00E85862" w:rsidP="00E85862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сохранение окружающей среды.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Цели, задачи и мероприятия территориального планирования Генерального плана Журавского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Работы над Генеральным планом Журавского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E85862">
        <w:rPr>
          <w:rFonts w:ascii="Times New Roman" w:eastAsia="Arial" w:hAnsi="Times New Roman" w:cs="Times New Roman"/>
          <w:sz w:val="24"/>
          <w:szCs w:val="24"/>
        </w:rPr>
        <w:t>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5862">
        <w:rPr>
          <w:rFonts w:ascii="Times New Roman" w:eastAsia="Arial" w:hAnsi="Times New Roman" w:cs="Times New Roman"/>
          <w:sz w:val="24"/>
          <w:szCs w:val="24"/>
        </w:rPr>
        <w:t>Также в генеральном плане учтены положения схемы территориального планирования Кантемировского муниципального района, утвержденной решением СНД Кантемировского муниципального района от 14.11.2012 № 60, однако в настоящий момент данная схема требует актуализации.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E85862">
        <w:rPr>
          <w:rFonts w:ascii="Times New Roman" w:hAnsi="Times New Roman" w:cs="Times New Roman"/>
          <w:sz w:val="24"/>
          <w:szCs w:val="24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Журавского сельского поселения.</w:t>
      </w:r>
    </w:p>
    <w:p w:rsidR="00E85862" w:rsidRPr="00E85862" w:rsidRDefault="00E85862" w:rsidP="00E85862">
      <w:pPr>
        <w:pageBreakBefore/>
        <w:widowControl w:val="0"/>
        <w:numPr>
          <w:ilvl w:val="0"/>
          <w:numId w:val="4"/>
        </w:numPr>
        <w:autoSpaceDN w:val="0"/>
        <w:adjustRightInd w:val="0"/>
        <w:spacing w:after="0" w:line="240" w:lineRule="auto"/>
        <w:jc w:val="center"/>
        <w:outlineLvl w:val="0"/>
        <w:rPr>
          <w:rFonts w:ascii="Times New Roman" w:eastAsia="Arial Unicode MS" w:hAnsi="Times New Roman" w:cs="Tahoma"/>
          <w:b/>
          <w:bCs/>
          <w:sz w:val="24"/>
          <w:szCs w:val="24"/>
          <w:lang w:eastAsia="ru-RU"/>
        </w:rPr>
      </w:pPr>
      <w:bookmarkStart w:id="10" w:name="_Toc454781550"/>
      <w:bookmarkStart w:id="11" w:name="_Toc64298779"/>
      <w:bookmarkStart w:id="12" w:name="_Toc87606253"/>
      <w:r w:rsidRPr="00E85862">
        <w:rPr>
          <w:rFonts w:ascii="Times New Roman" w:eastAsia="Arial Unicode MS" w:hAnsi="Times New Roman" w:cs="Tahoma"/>
          <w:b/>
          <w:bCs/>
          <w:sz w:val="24"/>
          <w:szCs w:val="24"/>
          <w:lang w:eastAsia="ru-RU"/>
        </w:rPr>
        <w:lastRenderedPageBreak/>
        <w:t>ПЕРЕЧЕНЬ МЕРОПРИЯТИЙ ПО ТЕРРИТОРИАЛЬНОМУ ПЛАНИРОВАНИЮ И УКАЗАНИЯ НА ПОСЛЕДОВАТЕЛЬНОСТЬ ИХ ВЫПОЛНЕНИЯ</w:t>
      </w:r>
      <w:bookmarkEnd w:id="10"/>
      <w:bookmarkEnd w:id="11"/>
      <w:bookmarkEnd w:id="12"/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Настоящий раздел содержит проектные решения задач территориального планирования Журавского сельского поселения – перечень мероприятий по территориальному планированию и этапы их реализации.</w:t>
      </w: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Журавского сельского поселения.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eastAsia="Times New Roman" w:hAnsi="Times New Roman" w:cs="Times New Roman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Pr="00E8586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I</w:t>
      </w:r>
      <w:r w:rsidRPr="00E85862">
        <w:rPr>
          <w:rFonts w:ascii="Times New Roman" w:eastAsia="Times New Roman" w:hAnsi="Times New Roman" w:cs="Times New Roman"/>
          <w:iCs/>
          <w:sz w:val="24"/>
          <w:szCs w:val="24"/>
        </w:rPr>
        <w:t xml:space="preserve"> – «Материалы по обоснованию генерального плана Журавского сельского поселения Кантемировского муниципального района Воронежской области». </w:t>
      </w:r>
      <w:r w:rsidRPr="00E85862">
        <w:rPr>
          <w:rFonts w:ascii="Times New Roman" w:hAnsi="Times New Roman" w:cs="Times New Roman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При разработке Генерального плана Журавского сельского поселения учтено размещение объектов федерального, регионального и районного значения.</w:t>
      </w: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Основные объекты федерального значения: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5862">
        <w:rPr>
          <w:rFonts w:ascii="Times New Roman" w:hAnsi="Times New Roman" w:cs="Times New Roman"/>
          <w:i/>
          <w:sz w:val="24"/>
          <w:szCs w:val="24"/>
        </w:rPr>
        <w:t>- Земли лесного фонда;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5862">
        <w:rPr>
          <w:rFonts w:ascii="Times New Roman" w:hAnsi="Times New Roman" w:cs="Times New Roman"/>
          <w:i/>
          <w:sz w:val="24"/>
          <w:szCs w:val="24"/>
        </w:rPr>
        <w:t>- Водные объекты общего пользования - пруды и водотоки;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5862">
        <w:rPr>
          <w:rFonts w:ascii="Times New Roman" w:hAnsi="Times New Roman" w:cs="Times New Roman"/>
          <w:i/>
          <w:sz w:val="24"/>
          <w:szCs w:val="24"/>
        </w:rPr>
        <w:t>-Магистральный газопровод «Уренгой-Новопсков»;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5862">
        <w:rPr>
          <w:rFonts w:ascii="Times New Roman" w:hAnsi="Times New Roman" w:cs="Times New Roman"/>
          <w:i/>
          <w:sz w:val="24"/>
          <w:szCs w:val="24"/>
        </w:rPr>
        <w:t>Магистральный газопровод «Петровск – Новопсков».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85862">
        <w:rPr>
          <w:rFonts w:ascii="Times New Roman" w:eastAsia="Calibri" w:hAnsi="Times New Roman" w:cs="Times New Roman"/>
          <w:i/>
          <w:sz w:val="24"/>
          <w:szCs w:val="24"/>
        </w:rPr>
        <w:t>-Транспортная инфраструктура: участок железной дороги ОАО РЖД филиал ЮВЖД «Воронеж - Лиски - Лихая»;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5862">
        <w:rPr>
          <w:rFonts w:ascii="Times New Roman" w:hAnsi="Times New Roman" w:cs="Times New Roman"/>
          <w:i/>
          <w:sz w:val="24"/>
          <w:szCs w:val="24"/>
        </w:rPr>
        <w:t>- Объекты культурного наследия:</w:t>
      </w:r>
    </w:p>
    <w:p w:rsidR="00E85862" w:rsidRPr="00E85862" w:rsidRDefault="00E85862" w:rsidP="00E85862">
      <w:pPr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E85862"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Pr="00E85862">
        <w:rPr>
          <w:rFonts w:ascii="Times New Roman" w:hAnsi="Times New Roman"/>
          <w:i/>
          <w:sz w:val="24"/>
          <w:szCs w:val="24"/>
        </w:rPr>
        <w:t>Охрозаводской</w:t>
      </w:r>
      <w:proofErr w:type="spellEnd"/>
      <w:r w:rsidRPr="00E85862">
        <w:rPr>
          <w:rFonts w:ascii="Times New Roman" w:hAnsi="Times New Roman"/>
          <w:i/>
          <w:sz w:val="24"/>
          <w:szCs w:val="24"/>
        </w:rPr>
        <w:t xml:space="preserve"> курган;</w:t>
      </w:r>
    </w:p>
    <w:p w:rsidR="00E85862" w:rsidRPr="00E85862" w:rsidRDefault="00E85862" w:rsidP="00E85862">
      <w:pPr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E85862">
        <w:rPr>
          <w:rFonts w:ascii="Times New Roman" w:hAnsi="Times New Roman"/>
          <w:i/>
          <w:sz w:val="24"/>
          <w:szCs w:val="24"/>
        </w:rPr>
        <w:t xml:space="preserve">- </w:t>
      </w:r>
      <w:proofErr w:type="spellStart"/>
      <w:r w:rsidRPr="00E85862">
        <w:rPr>
          <w:rFonts w:ascii="Times New Roman" w:hAnsi="Times New Roman"/>
          <w:i/>
          <w:sz w:val="24"/>
          <w:szCs w:val="24"/>
        </w:rPr>
        <w:t>Охрозаводское</w:t>
      </w:r>
      <w:proofErr w:type="spellEnd"/>
      <w:r w:rsidRPr="00E85862">
        <w:rPr>
          <w:rFonts w:ascii="Times New Roman" w:hAnsi="Times New Roman"/>
          <w:i/>
          <w:sz w:val="24"/>
          <w:szCs w:val="24"/>
        </w:rPr>
        <w:t xml:space="preserve"> поселение;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5862">
        <w:rPr>
          <w:rFonts w:ascii="Times New Roman" w:hAnsi="Times New Roman" w:cs="Times New Roman"/>
          <w:i/>
          <w:sz w:val="24"/>
          <w:szCs w:val="24"/>
        </w:rPr>
        <w:t>- Выявленные объекты археологического наследия.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Основные объекты регионального значения: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</w:rPr>
        <w:t>- Журавский ФАП</w:t>
      </w: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</w:t>
      </w:r>
      <w:proofErr w:type="spellStart"/>
      <w:r w:rsidRPr="00E85862">
        <w:rPr>
          <w:rFonts w:ascii="Times New Roman" w:hAnsi="Times New Roman" w:cs="Times New Roman"/>
          <w:i/>
          <w:sz w:val="24"/>
          <w:szCs w:val="24"/>
        </w:rPr>
        <w:t>Касьяновский</w:t>
      </w:r>
      <w:proofErr w:type="spellEnd"/>
      <w:r w:rsidRPr="00E85862">
        <w:rPr>
          <w:rFonts w:ascii="Times New Roman" w:hAnsi="Times New Roman" w:cs="Times New Roman"/>
          <w:i/>
          <w:sz w:val="24"/>
          <w:szCs w:val="24"/>
        </w:rPr>
        <w:t xml:space="preserve"> ФАП</w:t>
      </w: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</w:rPr>
        <w:t xml:space="preserve">- ФАП </w:t>
      </w:r>
      <w:proofErr w:type="spellStart"/>
      <w:r w:rsidRPr="00E85862">
        <w:rPr>
          <w:rFonts w:ascii="Times New Roman" w:hAnsi="Times New Roman" w:cs="Times New Roman"/>
          <w:i/>
          <w:sz w:val="24"/>
          <w:szCs w:val="24"/>
        </w:rPr>
        <w:t>Охрозаводской</w:t>
      </w:r>
      <w:proofErr w:type="spellEnd"/>
      <w:r w:rsidRPr="00E85862">
        <w:rPr>
          <w:rFonts w:ascii="Times New Roman" w:hAnsi="Times New Roman" w:cs="Times New Roman"/>
          <w:i/>
          <w:sz w:val="24"/>
          <w:szCs w:val="24"/>
        </w:rPr>
        <w:t>;</w:t>
      </w: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5862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E85862">
        <w:rPr>
          <w:rFonts w:ascii="Times New Roman" w:hAnsi="Times New Roman" w:cs="Times New Roman"/>
          <w:i/>
          <w:sz w:val="24"/>
          <w:szCs w:val="24"/>
        </w:rPr>
        <w:t>Пасюковский</w:t>
      </w:r>
      <w:proofErr w:type="spellEnd"/>
      <w:r w:rsidRPr="00E85862">
        <w:rPr>
          <w:rFonts w:ascii="Times New Roman" w:hAnsi="Times New Roman" w:cs="Times New Roman"/>
          <w:i/>
          <w:sz w:val="24"/>
          <w:szCs w:val="24"/>
        </w:rPr>
        <w:t xml:space="preserve"> ФАП;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- Инженерная инфраструктура: объекты электроснабжения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ПС 35 </w:t>
      </w:r>
      <w:proofErr w:type="spellStart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кВ</w:t>
      </w:r>
      <w:proofErr w:type="spellEnd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«Дружба»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ПС110 </w:t>
      </w:r>
      <w:proofErr w:type="spellStart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кВ</w:t>
      </w:r>
      <w:proofErr w:type="spellEnd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Журавка-тяговая;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- Транспортная инфраструктура:</w:t>
      </w:r>
    </w:p>
    <w:p w:rsidR="00E85862" w:rsidRPr="00E85862" w:rsidRDefault="00E85862" w:rsidP="00E85862">
      <w:pPr>
        <w:tabs>
          <w:tab w:val="left" w:pos="1559"/>
        </w:tabs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- 20 ОП РЗ К В 38-0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Воронеж-Луганск 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 w:eastAsia="ru-RU"/>
        </w:rPr>
        <w:t>II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технической категории;</w:t>
      </w:r>
    </w:p>
    <w:p w:rsidR="00E85862" w:rsidRPr="00E85862" w:rsidRDefault="00E85862" w:rsidP="00E85862">
      <w:pPr>
        <w:tabs>
          <w:tab w:val="left" w:pos="1559"/>
        </w:tabs>
        <w:spacing w:before="100" w:beforeAutospacing="1"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- 20 ОП РЗ Н 22-12 Кантемировка - Новомарковка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 w:eastAsia="ru-RU"/>
        </w:rPr>
        <w:t>IV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технической категории;</w:t>
      </w:r>
    </w:p>
    <w:p w:rsidR="00E85862" w:rsidRPr="00E85862" w:rsidRDefault="00E85862" w:rsidP="00E85862">
      <w:pPr>
        <w:tabs>
          <w:tab w:val="left" w:pos="1559"/>
        </w:tabs>
        <w:spacing w:before="100" w:beforeAutospacing="1"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- </w:t>
      </w:r>
      <w:r w:rsidRPr="00E85862">
        <w:rPr>
          <w:rFonts w:ascii="Times New Roman" w:eastAsia="Times New Roman" w:hAnsi="Times New Roman" w:cs="Times New Roman"/>
          <w:bCs/>
          <w:i/>
          <w:iCs/>
          <w:lang w:eastAsia="ru-RU"/>
        </w:rPr>
        <w:t>20 ОП РЗ Н 26-12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E85862">
        <w:rPr>
          <w:rFonts w:ascii="Times New Roman" w:eastAsia="Times New Roman" w:hAnsi="Times New Roman" w:cs="Times New Roman"/>
          <w:bCs/>
          <w:i/>
          <w:iCs/>
          <w:lang w:eastAsia="ru-RU"/>
        </w:rPr>
        <w:t>«Богучар-Кантемировка» - п. Охровый Завод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 w:eastAsia="ru-RU"/>
        </w:rPr>
        <w:t>IV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технической категории;</w:t>
      </w:r>
    </w:p>
    <w:p w:rsidR="00E85862" w:rsidRPr="00E85862" w:rsidRDefault="00E85862" w:rsidP="00E85862">
      <w:pPr>
        <w:tabs>
          <w:tab w:val="left" w:pos="1559"/>
        </w:tabs>
        <w:spacing w:before="100" w:beforeAutospacing="1"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lastRenderedPageBreak/>
        <w:t>-</w:t>
      </w:r>
      <w:r w:rsidRPr="00E85862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20 ОП РЗ Н 3-12«Воронеж – Луганск» - с. </w:t>
      </w:r>
      <w:proofErr w:type="spellStart"/>
      <w:r w:rsidRPr="00E85862">
        <w:rPr>
          <w:rFonts w:ascii="Times New Roman" w:eastAsia="Times New Roman" w:hAnsi="Times New Roman" w:cs="Times New Roman"/>
          <w:bCs/>
          <w:i/>
          <w:iCs/>
          <w:lang w:eastAsia="ru-RU"/>
        </w:rPr>
        <w:t>Касьяновка</w:t>
      </w:r>
      <w:proofErr w:type="spellEnd"/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 w:eastAsia="ru-RU"/>
        </w:rPr>
        <w:t>IV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технической категории;</w:t>
      </w:r>
    </w:p>
    <w:p w:rsidR="00E85862" w:rsidRPr="00E85862" w:rsidRDefault="00E85862" w:rsidP="00E85862">
      <w:pPr>
        <w:tabs>
          <w:tab w:val="left" w:pos="1559"/>
        </w:tabs>
        <w:spacing w:before="100" w:beforeAutospacing="1"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- </w:t>
      </w:r>
      <w:r w:rsidRPr="00E85862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20 ОП РЗ Н 6-12«Воронеж – Луганск» - с. </w:t>
      </w:r>
      <w:proofErr w:type="spellStart"/>
      <w:r w:rsidRPr="00E85862">
        <w:rPr>
          <w:rFonts w:ascii="Times New Roman" w:eastAsia="Times New Roman" w:hAnsi="Times New Roman" w:cs="Times New Roman"/>
          <w:bCs/>
          <w:i/>
          <w:iCs/>
          <w:lang w:eastAsia="ru-RU"/>
        </w:rPr>
        <w:t>Пасюковка</w:t>
      </w:r>
      <w:proofErr w:type="spellEnd"/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 w:eastAsia="ru-RU"/>
        </w:rPr>
        <w:t>IV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технической категории;</w:t>
      </w:r>
    </w:p>
    <w:p w:rsidR="00E85862" w:rsidRPr="00E85862" w:rsidRDefault="00E85862" w:rsidP="00E85862">
      <w:pPr>
        <w:tabs>
          <w:tab w:val="left" w:pos="1559"/>
        </w:tabs>
        <w:spacing w:before="100" w:beforeAutospacing="1"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- </w:t>
      </w:r>
      <w:r w:rsidRPr="00E85862">
        <w:rPr>
          <w:rFonts w:ascii="Times New Roman" w:eastAsia="Times New Roman" w:hAnsi="Times New Roman" w:cs="Times New Roman"/>
          <w:bCs/>
          <w:i/>
          <w:iCs/>
          <w:lang w:eastAsia="ru-RU"/>
        </w:rPr>
        <w:t>20 ОП РЗ Н 7-12 «Воронеж – Луганск» - с. Журавка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 w:eastAsia="ru-RU"/>
        </w:rPr>
        <w:t>IV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технической категории;</w:t>
      </w:r>
    </w:p>
    <w:p w:rsidR="00E85862" w:rsidRPr="00E85862" w:rsidRDefault="00E85862" w:rsidP="00E85862">
      <w:pPr>
        <w:tabs>
          <w:tab w:val="left" w:pos="1559"/>
        </w:tabs>
        <w:spacing w:before="100" w:beforeAutospacing="1"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 w:rsidRPr="00E85862">
        <w:rPr>
          <w:rFonts w:ascii="Times New Roman" w:eastAsia="Times New Roman" w:hAnsi="Times New Roman" w:cs="Times New Roman"/>
          <w:bCs/>
          <w:i/>
          <w:iCs/>
          <w:lang w:eastAsia="ru-RU"/>
        </w:rPr>
        <w:t>20 ОП РЗ Н 7-12 «Воронеж – Луганск» - с. Журавка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>;</w:t>
      </w:r>
    </w:p>
    <w:p w:rsidR="00E85862" w:rsidRPr="00E85862" w:rsidRDefault="00E85862" w:rsidP="00E85862">
      <w:pPr>
        <w:tabs>
          <w:tab w:val="left" w:pos="1559"/>
        </w:tabs>
        <w:spacing w:before="100" w:beforeAutospacing="1"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  <w:r w:rsidRPr="00E85862">
        <w:rPr>
          <w:rFonts w:ascii="Times New Roman" w:eastAsia="Times New Roman" w:hAnsi="Times New Roman" w:cs="Times New Roman"/>
          <w:bCs/>
          <w:i/>
          <w:iCs/>
          <w:lang w:eastAsia="ru-RU"/>
        </w:rPr>
        <w:t xml:space="preserve">20 ОП РЗ Н 33-12 Кантемировка - </w:t>
      </w:r>
      <w:proofErr w:type="spellStart"/>
      <w:r w:rsidRPr="00E85862">
        <w:rPr>
          <w:rFonts w:ascii="Times New Roman" w:eastAsia="Times New Roman" w:hAnsi="Times New Roman" w:cs="Times New Roman"/>
          <w:bCs/>
          <w:i/>
          <w:iCs/>
          <w:lang w:eastAsia="ru-RU"/>
        </w:rPr>
        <w:t>Касьяновка</w:t>
      </w:r>
      <w:proofErr w:type="spellEnd"/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val="en-US" w:eastAsia="ru-RU"/>
        </w:rPr>
        <w:t>V</w:t>
      </w:r>
      <w:r w:rsidRPr="00E85862"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  <w:t xml:space="preserve"> технической категории;</w:t>
      </w:r>
    </w:p>
    <w:p w:rsidR="00E85862" w:rsidRPr="00E85862" w:rsidRDefault="00E85862" w:rsidP="00E85862">
      <w:pPr>
        <w:tabs>
          <w:tab w:val="left" w:pos="1559"/>
        </w:tabs>
        <w:spacing w:before="100" w:beforeAutospacing="1"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shd w:val="clear" w:color="auto" w:fill="FFFFFF"/>
          <w:lang w:eastAsia="ru-RU"/>
        </w:rPr>
      </w:pP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</w:t>
      </w:r>
      <w:r w:rsidRPr="00E85862">
        <w:rPr>
          <w:rFonts w:ascii="Times New Roman" w:hAnsi="Times New Roman" w:cs="Times New Roman"/>
          <w:i/>
        </w:rPr>
        <w:t xml:space="preserve">МКОУ </w:t>
      </w:r>
      <w:proofErr w:type="spellStart"/>
      <w:r w:rsidRPr="00E85862">
        <w:rPr>
          <w:rFonts w:ascii="Times New Roman" w:hAnsi="Times New Roman" w:cs="Times New Roman"/>
          <w:i/>
        </w:rPr>
        <w:t>Касьяновская</w:t>
      </w:r>
      <w:proofErr w:type="spellEnd"/>
      <w:r w:rsidRPr="00E85862">
        <w:rPr>
          <w:rFonts w:ascii="Times New Roman" w:hAnsi="Times New Roman" w:cs="Times New Roman"/>
          <w:i/>
        </w:rPr>
        <w:t xml:space="preserve"> СОШ</w:t>
      </w: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</w:t>
      </w:r>
      <w:r w:rsidRPr="00E85862">
        <w:rPr>
          <w:rFonts w:ascii="Times New Roman" w:hAnsi="Times New Roman" w:cs="Times New Roman"/>
          <w:i/>
        </w:rPr>
        <w:t xml:space="preserve">МКОУ </w:t>
      </w:r>
      <w:proofErr w:type="spellStart"/>
      <w:r w:rsidRPr="00E85862">
        <w:rPr>
          <w:rFonts w:ascii="Times New Roman" w:hAnsi="Times New Roman" w:cs="Times New Roman"/>
          <w:i/>
        </w:rPr>
        <w:t>Охрозаводская</w:t>
      </w:r>
      <w:proofErr w:type="spellEnd"/>
      <w:r w:rsidRPr="00E85862">
        <w:rPr>
          <w:rFonts w:ascii="Times New Roman" w:hAnsi="Times New Roman" w:cs="Times New Roman"/>
          <w:i/>
        </w:rPr>
        <w:t xml:space="preserve"> СОШ</w:t>
      </w: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</w:t>
      </w:r>
      <w:r w:rsidRPr="00E85862">
        <w:rPr>
          <w:rFonts w:ascii="Times New Roman" w:hAnsi="Times New Roman" w:cs="Times New Roman"/>
          <w:i/>
        </w:rPr>
        <w:t xml:space="preserve">МКОУ </w:t>
      </w:r>
      <w:proofErr w:type="spellStart"/>
      <w:r w:rsidRPr="00E85862">
        <w:rPr>
          <w:rFonts w:ascii="Times New Roman" w:hAnsi="Times New Roman" w:cs="Times New Roman"/>
          <w:i/>
        </w:rPr>
        <w:t>Касьяновская</w:t>
      </w:r>
      <w:proofErr w:type="spellEnd"/>
      <w:r w:rsidRPr="00E85862">
        <w:rPr>
          <w:rFonts w:ascii="Times New Roman" w:hAnsi="Times New Roman" w:cs="Times New Roman"/>
          <w:i/>
        </w:rPr>
        <w:t xml:space="preserve"> СОШ структурное подразделение детский сад,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</w:rPr>
        <w:t xml:space="preserve">- </w:t>
      </w:r>
      <w:proofErr w:type="spellStart"/>
      <w:r w:rsidRPr="00E85862">
        <w:rPr>
          <w:rFonts w:ascii="Times New Roman" w:hAnsi="Times New Roman" w:cs="Times New Roman"/>
          <w:i/>
        </w:rPr>
        <w:t>Охрозаводской</w:t>
      </w:r>
      <w:proofErr w:type="spellEnd"/>
      <w:r w:rsidRPr="00E85862">
        <w:rPr>
          <w:rFonts w:ascii="Times New Roman" w:hAnsi="Times New Roman" w:cs="Times New Roman"/>
          <w:i/>
        </w:rPr>
        <w:t xml:space="preserve"> детский сад;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- Инженерная инфраструктура: газопроводные сети высокого давления, ЛЭП 220 </w:t>
      </w:r>
      <w:proofErr w:type="spellStart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кВ</w:t>
      </w:r>
      <w:proofErr w:type="spellEnd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, ЛЭП 110 </w:t>
      </w:r>
      <w:proofErr w:type="spellStart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кВ</w:t>
      </w:r>
      <w:proofErr w:type="spellEnd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, ЛЭП 35 </w:t>
      </w:r>
      <w:proofErr w:type="spellStart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кВ</w:t>
      </w:r>
      <w:proofErr w:type="spellEnd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, ЛЭП 10 </w:t>
      </w:r>
      <w:proofErr w:type="spellStart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кВ</w:t>
      </w:r>
      <w:proofErr w:type="spellEnd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, ЛЭП 0,4 </w:t>
      </w:r>
      <w:proofErr w:type="spellStart"/>
      <w:r w:rsidRPr="00E85862">
        <w:rPr>
          <w:rFonts w:ascii="Times New Roman" w:hAnsi="Times New Roman" w:cs="Times New Roman"/>
          <w:i/>
          <w:sz w:val="24"/>
          <w:szCs w:val="24"/>
          <w:lang w:bidi="en-US"/>
        </w:rPr>
        <w:t>кВ.</w:t>
      </w:r>
      <w:proofErr w:type="spellEnd"/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Учет интересов Российской Федерации, Воронежской области, Кантемировского муниципального района, сопредельных муниципальных образований в составе Генерального плана Журавского сельского поселения, осуществляется следующими мероприятиями территориального планирования:</w:t>
      </w:r>
    </w:p>
    <w:p w:rsidR="00E85862" w:rsidRPr="00E85862" w:rsidRDefault="00E85862" w:rsidP="00066CAB">
      <w:pPr>
        <w:widowControl w:val="0"/>
        <w:numPr>
          <w:ilvl w:val="0"/>
          <w:numId w:val="10"/>
        </w:numPr>
        <w:tabs>
          <w:tab w:val="left" w:pos="851"/>
        </w:tabs>
        <w:suppressAutoHyphens/>
        <w:spacing w:after="0" w:line="240" w:lineRule="auto"/>
        <w:ind w:left="0" w:firstLine="567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E85862">
        <w:rPr>
          <w:rFonts w:ascii="Times New Roman" w:eastAsia="Lucida Sans Unicode" w:hAnsi="Times New Roman" w:cs="Times New Roman"/>
          <w:kern w:val="1"/>
          <w:sz w:val="24"/>
          <w:szCs w:val="24"/>
        </w:rPr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E85862" w:rsidRPr="00E85862" w:rsidRDefault="00E85862" w:rsidP="00066CAB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E85862" w:rsidRPr="00E85862" w:rsidRDefault="00E85862" w:rsidP="00066CAB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E85862" w:rsidRPr="00E85862" w:rsidRDefault="00E85862" w:rsidP="00066CAB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Журавского сельского поселения.</w:t>
      </w:r>
    </w:p>
    <w:p w:rsidR="00E85862" w:rsidRPr="00E85862" w:rsidRDefault="00E85862" w:rsidP="00E85862">
      <w:pPr>
        <w:widowControl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85862" w:rsidRPr="00E85862" w:rsidRDefault="00E85862" w:rsidP="00E85862">
      <w:pPr>
        <w:widowControl w:val="0"/>
        <w:numPr>
          <w:ilvl w:val="1"/>
          <w:numId w:val="9"/>
        </w:numPr>
        <w:suppressAutoHyphens/>
        <w:spacing w:after="0" w:line="240" w:lineRule="auto"/>
        <w:ind w:left="0" w:firstLine="567"/>
        <w:contextualSpacing/>
        <w:jc w:val="center"/>
        <w:outlineLvl w:val="1"/>
        <w:rPr>
          <w:rFonts w:ascii="Times New Roman" w:eastAsia="Times New Roman" w:hAnsi="Times New Roman" w:cs="Times New Roman"/>
          <w:b/>
          <w:iCs/>
          <w:kern w:val="1"/>
          <w:sz w:val="24"/>
          <w:szCs w:val="24"/>
        </w:rPr>
      </w:pPr>
      <w:bookmarkStart w:id="13" w:name="_Toc43225620"/>
      <w:bookmarkStart w:id="14" w:name="_Toc64298780"/>
      <w:bookmarkStart w:id="15" w:name="_Toc87606254"/>
      <w:r w:rsidRPr="00E85862">
        <w:rPr>
          <w:rFonts w:ascii="Times New Roman" w:eastAsia="Calibri" w:hAnsi="Times New Roman" w:cs="Times New Roman"/>
          <w:b/>
          <w:kern w:val="1"/>
          <w:sz w:val="24"/>
          <w:szCs w:val="24"/>
        </w:rPr>
        <w:t>Предложения по оптимизации административно-территориального устройства Журавского сельского поселения</w:t>
      </w:r>
      <w:r w:rsidRPr="00E85862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.</w:t>
      </w:r>
      <w:bookmarkEnd w:id="13"/>
      <w:bookmarkEnd w:id="14"/>
      <w:bookmarkEnd w:id="15"/>
    </w:p>
    <w:p w:rsidR="00E85862" w:rsidRPr="00E85862" w:rsidRDefault="00E85862" w:rsidP="00E858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Границы населенных пунктов, входящих в состав Журавского сельского поселения разработаны в процессе разработки актуализированного генерального плана</w:t>
      </w:r>
      <w:r w:rsidRPr="00E85862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</w:p>
    <w:p w:rsidR="00E85862" w:rsidRPr="00E85862" w:rsidRDefault="00E85862" w:rsidP="00E85862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В составе генерального плана подготовлено </w:t>
      </w:r>
      <w:r w:rsidRPr="00E8586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ar-SA"/>
        </w:rPr>
        <w:t xml:space="preserve">приложение к Тому </w:t>
      </w:r>
      <w:r w:rsidRPr="00E85862">
        <w:rPr>
          <w:rFonts w:ascii="Times New Roman" w:eastAsia="Times New Roman" w:hAnsi="Times New Roman" w:cs="Times New Roman"/>
          <w:b/>
          <w:kern w:val="3"/>
          <w:sz w:val="24"/>
          <w:szCs w:val="24"/>
          <w:lang w:val="en-US" w:eastAsia="ar-SA"/>
        </w:rPr>
        <w:t>I</w:t>
      </w:r>
      <w:r w:rsidRPr="00E8586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ar-SA"/>
        </w:rPr>
        <w:t xml:space="preserve"> «</w:t>
      </w:r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Сведения о границах населенных пунктов села Журавка, хутора Казимировка, поселка Охрового Завода, села </w:t>
      </w:r>
      <w:proofErr w:type="spellStart"/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Пасюковка</w:t>
      </w:r>
      <w:proofErr w:type="spellEnd"/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» (</w:t>
      </w:r>
      <w:r w:rsidRPr="00E85862">
        <w:rPr>
          <w:rFonts w:ascii="Times New Roman" w:eastAsia="TimesNewRoman" w:hAnsi="Times New Roman" w:cs="Times New Roman"/>
          <w:kern w:val="3"/>
          <w:sz w:val="24"/>
          <w:szCs w:val="24"/>
          <w:lang w:eastAsia="ar-SA"/>
        </w:rPr>
        <w:t>графическое описание местоположения границ населенных пунктов, перечень координат характерных точек границ населенных пунктов</w:t>
      </w:r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).</w:t>
      </w:r>
    </w:p>
    <w:p w:rsidR="00E85862" w:rsidRPr="00E85862" w:rsidRDefault="00E85862" w:rsidP="00E85862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E85862">
        <w:rPr>
          <w:rFonts w:ascii="Times New Roman" w:hAnsi="Times New Roman" w:cs="Times New Roman"/>
          <w:spacing w:val="-4"/>
          <w:sz w:val="24"/>
          <w:szCs w:val="24"/>
        </w:rPr>
        <w:t xml:space="preserve">Границы населенных пунктов села Журавка, хутора Казимировка, поселка Охрового Завода, села </w:t>
      </w:r>
      <w:proofErr w:type="spellStart"/>
      <w:r w:rsidRPr="00E85862">
        <w:rPr>
          <w:rFonts w:ascii="Times New Roman" w:hAnsi="Times New Roman" w:cs="Times New Roman"/>
          <w:spacing w:val="-4"/>
          <w:sz w:val="24"/>
          <w:szCs w:val="24"/>
        </w:rPr>
        <w:t>Пасюковка</w:t>
      </w:r>
      <w:proofErr w:type="spellEnd"/>
      <w:r w:rsidRPr="00E85862">
        <w:rPr>
          <w:rFonts w:ascii="Times New Roman" w:hAnsi="Times New Roman" w:cs="Times New Roman"/>
          <w:spacing w:val="-4"/>
          <w:sz w:val="24"/>
          <w:szCs w:val="24"/>
        </w:rPr>
        <w:t xml:space="preserve"> утверждены решением Совета народных депутатов Журавского сельского поселения от 27.06.2022 № 108. Границы населенного пункта села </w:t>
      </w:r>
      <w:proofErr w:type="spellStart"/>
      <w:r w:rsidRPr="00E85862">
        <w:rPr>
          <w:rFonts w:ascii="Times New Roman" w:hAnsi="Times New Roman" w:cs="Times New Roman"/>
          <w:spacing w:val="-4"/>
          <w:sz w:val="24"/>
          <w:szCs w:val="24"/>
        </w:rPr>
        <w:t>Касьяновка</w:t>
      </w:r>
      <w:proofErr w:type="spellEnd"/>
      <w:r w:rsidRPr="00E85862">
        <w:rPr>
          <w:rFonts w:ascii="Times New Roman" w:hAnsi="Times New Roman" w:cs="Times New Roman"/>
          <w:spacing w:val="-4"/>
          <w:sz w:val="24"/>
          <w:szCs w:val="24"/>
        </w:rPr>
        <w:t xml:space="preserve"> имеют пересечения с землями лесного фонда и не согласованы Управлением лесного хозяйства Воронежской области. Сведения о границах населенных пунктов хутора Казимировка и села </w:t>
      </w:r>
      <w:proofErr w:type="spellStart"/>
      <w:r w:rsidRPr="00E85862">
        <w:rPr>
          <w:rFonts w:ascii="Times New Roman" w:hAnsi="Times New Roman" w:cs="Times New Roman"/>
          <w:spacing w:val="-4"/>
          <w:sz w:val="24"/>
          <w:szCs w:val="24"/>
        </w:rPr>
        <w:t>Пасюковка</w:t>
      </w:r>
      <w:proofErr w:type="spellEnd"/>
      <w:r w:rsidRPr="00E85862">
        <w:rPr>
          <w:rFonts w:ascii="Times New Roman" w:hAnsi="Times New Roman" w:cs="Times New Roman"/>
          <w:spacing w:val="-4"/>
          <w:sz w:val="24"/>
          <w:szCs w:val="24"/>
        </w:rPr>
        <w:t xml:space="preserve"> внесены в ЕГРН. </w:t>
      </w:r>
    </w:p>
    <w:p w:rsidR="00E85862" w:rsidRPr="00E85862" w:rsidRDefault="00E85862" w:rsidP="00E85862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E85862" w:rsidRPr="00E85862" w:rsidRDefault="00E85862" w:rsidP="00E85862">
      <w:pPr>
        <w:suppressAutoHyphens/>
        <w:autoSpaceDN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  <w:r w:rsidRPr="00E85862">
        <w:rPr>
          <w:rFonts w:ascii="Times New Roman" w:eastAsia="Times New Roman" w:hAnsi="Times New Roman" w:cs="Times New Roman"/>
          <w:spacing w:val="-4"/>
          <w:kern w:val="3"/>
          <w:sz w:val="24"/>
          <w:szCs w:val="24"/>
          <w:lang w:eastAsia="ar-SA"/>
        </w:rPr>
        <w:lastRenderedPageBreak/>
        <w:t xml:space="preserve">Границы населенных пунктов </w:t>
      </w:r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села Журавка и поселка Охрового Завода, откорректированы и утверждены </w:t>
      </w:r>
      <w:r w:rsidRPr="00E85862">
        <w:rPr>
          <w:rFonts w:ascii="Times New Roman" w:eastAsia="Times New Roman" w:hAnsi="Times New Roman" w:cs="Times New Roman"/>
          <w:spacing w:val="-4"/>
          <w:kern w:val="3"/>
          <w:sz w:val="24"/>
          <w:szCs w:val="24"/>
          <w:lang w:eastAsia="ar-SA"/>
        </w:rPr>
        <w:t>решением Совета народных депутатов Журавского сельского поселения от</w:t>
      </w:r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</w:t>
      </w:r>
      <w:r w:rsidRPr="00E85862">
        <w:rPr>
          <w:rFonts w:ascii="Times New Roman" w:eastAsia="Times New Roman" w:hAnsi="Times New Roman" w:cs="Times New Roman"/>
          <w:kern w:val="3"/>
          <w:sz w:val="24"/>
          <w:szCs w:val="20"/>
          <w:lang w:eastAsia="ru-RU"/>
        </w:rPr>
        <w:t>08.12.2022 №130</w:t>
      </w:r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. </w:t>
      </w:r>
    </w:p>
    <w:p w:rsidR="00E85862" w:rsidRPr="00E85862" w:rsidRDefault="00E85862" w:rsidP="00E858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Границы населенного пункта села </w:t>
      </w:r>
      <w:proofErr w:type="spellStart"/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>Касьяновка</w:t>
      </w:r>
      <w:proofErr w:type="spellEnd"/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 утверждены решением Совета народных депутатов Журавского сельского поселения от 11.07.2023 № 170. </w:t>
      </w:r>
    </w:p>
    <w:p w:rsidR="00E85862" w:rsidRPr="00E85862" w:rsidRDefault="00E85862" w:rsidP="00E8586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Общая площадь земель в границах населенных пунктов на территории Журавского сельского поселения составляет 645,67 га, в том числе: </w:t>
      </w:r>
    </w:p>
    <w:p w:rsidR="00E85862" w:rsidRPr="00E85862" w:rsidRDefault="00E85862" w:rsidP="00066CAB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TimesNewRomanPSMT" w:hAnsi="Times New Roman" w:cs="Times New Roman"/>
          <w:sz w:val="24"/>
          <w:szCs w:val="24"/>
          <w:lang w:eastAsia="ru-RU"/>
        </w:rPr>
        <w:t>село Журавка</w:t>
      </w:r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 — 23</w:t>
      </w:r>
      <w:r w:rsidRPr="00E85862">
        <w:rPr>
          <w:rFonts w:ascii="Times New Roman" w:eastAsia="TimesNewRoman" w:hAnsi="Times New Roman" w:cs="Times New Roman"/>
          <w:sz w:val="24"/>
          <w:szCs w:val="24"/>
          <w:lang w:val="en-US" w:eastAsia="ru-RU"/>
        </w:rPr>
        <w:t>2</w:t>
      </w:r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,78 га; </w:t>
      </w:r>
    </w:p>
    <w:p w:rsidR="00E85862" w:rsidRPr="00E85862" w:rsidRDefault="00E85862" w:rsidP="00066CAB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>хутор Казимировка — 71,24 га;</w:t>
      </w:r>
    </w:p>
    <w:p w:rsidR="00E85862" w:rsidRPr="00E85862" w:rsidRDefault="00E85862" w:rsidP="00066CAB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село </w:t>
      </w:r>
      <w:proofErr w:type="spellStart"/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>Касьяновка</w:t>
      </w:r>
      <w:proofErr w:type="spellEnd"/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 — 229,21 га;</w:t>
      </w:r>
    </w:p>
    <w:p w:rsidR="00E85862" w:rsidRPr="00E85862" w:rsidRDefault="00E85862" w:rsidP="00066CAB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поселок Охрового Завода – 53,61 га;  </w:t>
      </w:r>
    </w:p>
    <w:p w:rsidR="00E85862" w:rsidRPr="00E85862" w:rsidRDefault="00E85862" w:rsidP="00066CAB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59" w:lineRule="auto"/>
        <w:ind w:left="0" w:firstLine="567"/>
        <w:jc w:val="both"/>
        <w:rPr>
          <w:rFonts w:ascii="Times New Roman" w:eastAsia="TimesNewRoman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село </w:t>
      </w:r>
      <w:proofErr w:type="spellStart"/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>Пасюковка</w:t>
      </w:r>
      <w:proofErr w:type="spellEnd"/>
      <w:r w:rsidRPr="00E85862">
        <w:rPr>
          <w:rFonts w:ascii="Times New Roman" w:eastAsia="TimesNewRoman" w:hAnsi="Times New Roman" w:cs="Times New Roman"/>
          <w:sz w:val="24"/>
          <w:szCs w:val="24"/>
          <w:lang w:eastAsia="ru-RU"/>
        </w:rPr>
        <w:t xml:space="preserve"> — 58,48 га.</w:t>
      </w:r>
    </w:p>
    <w:p w:rsidR="00E85862" w:rsidRPr="00E85862" w:rsidRDefault="00E85862" w:rsidP="00E85862">
      <w:pPr>
        <w:tabs>
          <w:tab w:val="left" w:pos="155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6946"/>
        <w:gridCol w:w="2295"/>
      </w:tblGrid>
      <w:tr w:rsidR="00E85862" w:rsidRPr="00E85862" w:rsidTr="00E85862">
        <w:trPr>
          <w:trHeight w:val="649"/>
          <w:tblHeader/>
          <w:jc w:val="center"/>
        </w:trPr>
        <w:tc>
          <w:tcPr>
            <w:tcW w:w="539" w:type="dxa"/>
            <w:vMerge w:val="restart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946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E85862" w:rsidRPr="00E85862" w:rsidTr="00E85862">
        <w:trPr>
          <w:trHeight w:val="425"/>
          <w:tblHeader/>
          <w:jc w:val="center"/>
        </w:trPr>
        <w:tc>
          <w:tcPr>
            <w:tcW w:w="539" w:type="dxa"/>
            <w:vMerge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946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Расчетный срок</w:t>
            </w:r>
          </w:p>
        </w:tc>
      </w:tr>
      <w:tr w:rsidR="00E85862" w:rsidRPr="00E85862" w:rsidTr="00E85862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2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FFFFFF" w:themeFill="background1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</w:rPr>
            </w:pPr>
            <w:r w:rsidRPr="00E85862">
              <w:rPr>
                <w:rFonts w:ascii="Times New Roman" w:eastAsia="TimesNewRoman" w:hAnsi="Times New Roman" w:cs="Times New Roman"/>
              </w:rPr>
              <w:t xml:space="preserve">Проведение комплекса мероприятий по установлению границ населенных пунктов Журавского сельского поселения, в порядке, определенном действующим законодательством и </w:t>
            </w:r>
            <w:r w:rsidRPr="00E85862">
              <w:rPr>
                <w:rFonts w:ascii="Times New Roman" w:hAnsi="Times New Roman" w:cs="Times New Roman"/>
              </w:rPr>
              <w:t>внесению сведений о границах в ЕГРН.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85862" w:rsidRPr="00AA393B" w:rsidTr="00E85862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E85862" w:rsidRPr="00AA393B" w:rsidRDefault="00E85862" w:rsidP="00066CAB">
            <w:pPr>
              <w:widowControl w:val="0"/>
              <w:numPr>
                <w:ilvl w:val="0"/>
                <w:numId w:val="22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FFFFFF" w:themeFill="background1"/>
          </w:tcPr>
          <w:p w:rsidR="00E85862" w:rsidRPr="00AA393B" w:rsidRDefault="00E85862" w:rsidP="00E85862">
            <w:pPr>
              <w:spacing w:after="0" w:line="259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AA393B">
              <w:rPr>
                <w:rFonts w:ascii="Times New Roman" w:eastAsia="TimesNewRoman" w:hAnsi="Times New Roman" w:cs="Times New Roman"/>
              </w:rPr>
              <w:t>Перевод земельного участка с кадастровым номером 36:12:6100032:139, общей площадью 195 833 кв. м., расположенного в северо-восточной части Журавского сельского поселения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разведки и добычи полезных ископаемых.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E85862" w:rsidRPr="00AA393B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85862" w:rsidRPr="00E85862" w:rsidTr="00E85862">
        <w:trPr>
          <w:trHeight w:val="729"/>
          <w:jc w:val="center"/>
        </w:trPr>
        <w:tc>
          <w:tcPr>
            <w:tcW w:w="539" w:type="dxa"/>
            <w:shd w:val="clear" w:color="auto" w:fill="FFFFFF" w:themeFill="background1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2"/>
              </w:numPr>
              <w:suppressAutoHyphens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FFFFFF" w:themeFill="background1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</w:rPr>
            </w:pPr>
            <w:r w:rsidRPr="00E85862">
              <w:rPr>
                <w:rFonts w:ascii="Times New Roman" w:hAnsi="Times New Roman" w:cs="Times New Roman"/>
              </w:rPr>
              <w:t>Проведение необходимых мероприятий по уточнению площадей земель различных категорий на территории Журавского сельского поселения и внесении соответствующих изменения в учётную документацию.</w:t>
            </w:r>
          </w:p>
        </w:tc>
        <w:tc>
          <w:tcPr>
            <w:tcW w:w="2295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bookmarkStart w:id="16" w:name="_Toc454781553"/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5862">
        <w:rPr>
          <w:rFonts w:ascii="Times New Roman" w:hAnsi="Times New Roman" w:cs="Times New Roman"/>
          <w:i/>
          <w:sz w:val="24"/>
          <w:szCs w:val="24"/>
        </w:rPr>
        <w:t xml:space="preserve">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значения». </w:t>
      </w: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85862" w:rsidRPr="00E85862" w:rsidRDefault="00E85862" w:rsidP="00E85862">
      <w:pPr>
        <w:widowControl w:val="0"/>
        <w:numPr>
          <w:ilvl w:val="1"/>
          <w:numId w:val="9"/>
        </w:numPr>
        <w:suppressAutoHyphens/>
        <w:spacing w:after="0" w:line="240" w:lineRule="auto"/>
        <w:ind w:left="0" w:firstLine="567"/>
        <w:contextualSpacing/>
        <w:jc w:val="center"/>
        <w:outlineLvl w:val="1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bookmarkStart w:id="17" w:name="_Toc40350060"/>
      <w:bookmarkStart w:id="18" w:name="_Toc43225621"/>
      <w:bookmarkStart w:id="19" w:name="_Toc64298783"/>
      <w:bookmarkStart w:id="20" w:name="_Toc87606255"/>
      <w:bookmarkEnd w:id="16"/>
      <w:r w:rsidRPr="00E85862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Мероприятия по совершенствованию и развитию функционального зонировани</w:t>
      </w:r>
      <w:bookmarkEnd w:id="17"/>
      <w:r w:rsidRPr="00E85862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я.</w:t>
      </w:r>
      <w:bookmarkEnd w:id="18"/>
      <w:bookmarkEnd w:id="19"/>
      <w:bookmarkEnd w:id="20"/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 xml:space="preserve">Согласно ст. 23 п.6 </w:t>
      </w:r>
      <w:proofErr w:type="spellStart"/>
      <w:r w:rsidRPr="00E85862">
        <w:rPr>
          <w:rFonts w:ascii="Times New Roman" w:hAnsi="Times New Roman" w:cs="Times New Roman"/>
          <w:sz w:val="24"/>
          <w:szCs w:val="24"/>
        </w:rPr>
        <w:t>ГрК</w:t>
      </w:r>
      <w:proofErr w:type="spellEnd"/>
      <w:r w:rsidRPr="00E85862">
        <w:rPr>
          <w:rFonts w:ascii="Times New Roman" w:hAnsi="Times New Roman" w:cs="Times New Roman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AA393B" w:rsidRDefault="00AA393B" w:rsidP="00E85862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ar-SA"/>
        </w:rPr>
      </w:pPr>
    </w:p>
    <w:p w:rsidR="00E85862" w:rsidRDefault="00E85862" w:rsidP="00E85862">
      <w:pPr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</w:pPr>
      <w:r w:rsidRPr="00E85862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ar-SA"/>
        </w:rPr>
        <w:lastRenderedPageBreak/>
        <w:t>В Генеральном плане выделены следующие виды функциональных зон</w:t>
      </w:r>
      <w:r w:rsidRPr="00E85862">
        <w:rPr>
          <w:rFonts w:ascii="Times New Roman" w:eastAsia="Times New Roman" w:hAnsi="Times New Roman" w:cs="Times New Roman"/>
          <w:kern w:val="3"/>
          <w:sz w:val="24"/>
          <w:szCs w:val="24"/>
          <w:lang w:eastAsia="ar-SA"/>
        </w:rPr>
        <w:t xml:space="preserve">: 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660"/>
        <w:gridCol w:w="4189"/>
        <w:gridCol w:w="2251"/>
        <w:gridCol w:w="2244"/>
      </w:tblGrid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426" w:right="-109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№ п</w:t>
            </w:r>
            <w:r w:rsidRPr="00AA393B">
              <w:rPr>
                <w:rFonts w:ascii="Times New Roman" w:hAnsi="Times New Roman" w:cs="Times New Roman"/>
                <w:b/>
                <w:lang w:val="en-US"/>
              </w:rPr>
              <w:t>/</w:t>
            </w:r>
            <w:r w:rsidRPr="00AA393B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E85862" w:rsidRPr="00AA393B" w:rsidRDefault="00E85862" w:rsidP="00AA393B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Наименование функциональной зоны на карте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85862" w:rsidRPr="00AA393B" w:rsidRDefault="00E85862" w:rsidP="00AA393B">
            <w:pPr>
              <w:autoSpaceDE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Существующая</w:t>
            </w:r>
          </w:p>
          <w:p w:rsidR="00E85862" w:rsidRPr="00AA393B" w:rsidRDefault="00E85862" w:rsidP="00AA393B">
            <w:pPr>
              <w:autoSpaceDE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площадь, га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AA393B" w:rsidRDefault="00E85862" w:rsidP="00AA393B">
            <w:pPr>
              <w:autoSpaceDE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Планируемая</w:t>
            </w:r>
          </w:p>
          <w:p w:rsidR="00E85862" w:rsidRPr="00AA393B" w:rsidRDefault="00E85862" w:rsidP="00AA393B">
            <w:pPr>
              <w:autoSpaceDE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площадь, га</w:t>
            </w:r>
          </w:p>
        </w:tc>
      </w:tr>
      <w:tr w:rsidR="00E85862" w:rsidRPr="00AA393B" w:rsidTr="00AA393B">
        <w:tc>
          <w:tcPr>
            <w:tcW w:w="9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село Журавка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155,68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155,68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2,74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2,74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5,73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5,73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50,39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50,39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16,1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16,1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2,15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2,15</w:t>
            </w:r>
          </w:p>
        </w:tc>
      </w:tr>
      <w:tr w:rsidR="00E85862" w:rsidRPr="00AA393B" w:rsidTr="00AA393B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142" w:firstLine="142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</w:rPr>
              <w:t>232,79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</w:rPr>
              <w:t>232,79</w:t>
            </w:r>
          </w:p>
        </w:tc>
      </w:tr>
      <w:tr w:rsidR="00E85862" w:rsidRPr="00AA393B" w:rsidTr="00AA393B">
        <w:tc>
          <w:tcPr>
            <w:tcW w:w="9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хутор Казимировка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45,82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45,82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0,096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0,096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22,22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22,22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 xml:space="preserve">Производственные зоны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3,2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0,26</w:t>
            </w:r>
          </w:p>
        </w:tc>
      </w:tr>
      <w:tr w:rsidR="00E85862" w:rsidRPr="00AA393B" w:rsidTr="00AA393B"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142" w:firstLine="142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</w:rPr>
              <w:t>71,596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</w:rPr>
              <w:t>71,596</w:t>
            </w:r>
          </w:p>
        </w:tc>
      </w:tr>
      <w:tr w:rsidR="00E85862" w:rsidRPr="00AA393B" w:rsidTr="00AA393B">
        <w:tc>
          <w:tcPr>
            <w:tcW w:w="9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 xml:space="preserve">село </w:t>
            </w:r>
            <w:proofErr w:type="spellStart"/>
            <w:r w:rsidRPr="00AA393B">
              <w:rPr>
                <w:rFonts w:ascii="Times New Roman" w:hAnsi="Times New Roman" w:cs="Times New Roman"/>
                <w:b/>
              </w:rPr>
              <w:t>Касьяновка</w:t>
            </w:r>
            <w:proofErr w:type="spellEnd"/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148,39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148,39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застройки малоэтажными жилыми домами (до 4 этажей, включая мансардный)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4,6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6,56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6,56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4,57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4,57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Зоны сельскохозяйственного использования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13,81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13,81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48,86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48,86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Зоны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1,32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1,32</w:t>
            </w:r>
          </w:p>
        </w:tc>
      </w:tr>
      <w:tr w:rsidR="00E85862" w:rsidRPr="00AA393B" w:rsidTr="00AA393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393B">
              <w:rPr>
                <w:rFonts w:ascii="Times New Roman" w:hAnsi="Times New Roman" w:cs="Times New Roman"/>
              </w:rPr>
              <w:t>1,1</w:t>
            </w:r>
          </w:p>
        </w:tc>
      </w:tr>
      <w:tr w:rsidR="00E85862" w:rsidRPr="00AA393B" w:rsidTr="00AA393B">
        <w:trPr>
          <w:trHeight w:val="267"/>
        </w:trPr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142" w:firstLine="142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</w:rPr>
              <w:t>229,21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</w:rPr>
              <w:t>229,21</w:t>
            </w:r>
          </w:p>
        </w:tc>
      </w:tr>
      <w:tr w:rsidR="00E85862" w:rsidRPr="00AA393B" w:rsidTr="00AA393B">
        <w:trPr>
          <w:trHeight w:val="267"/>
        </w:trPr>
        <w:tc>
          <w:tcPr>
            <w:tcW w:w="9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поселок Охрового Завода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30,54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30,54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застройки малоэтажными жилыми домами (до 4 этажей, включая мансардный)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8,7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8,7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2,1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2,1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</w:rPr>
              <w:t>Коммунально-складские зоны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2,9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2,9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1,09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1,09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6,36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6,36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5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1,98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1,98</w:t>
            </w:r>
          </w:p>
        </w:tc>
      </w:tr>
      <w:tr w:rsidR="00E85862" w:rsidRPr="00AA393B" w:rsidTr="00AA393B">
        <w:trPr>
          <w:trHeight w:val="267"/>
        </w:trPr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142" w:firstLine="142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lastRenderedPageBreak/>
              <w:t>ИТОГО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</w:rPr>
              <w:t>53,7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</w:rPr>
              <w:t>53,7</w:t>
            </w:r>
          </w:p>
        </w:tc>
      </w:tr>
      <w:tr w:rsidR="00E85862" w:rsidRPr="00AA393B" w:rsidTr="00AA393B">
        <w:trPr>
          <w:trHeight w:val="267"/>
        </w:trPr>
        <w:tc>
          <w:tcPr>
            <w:tcW w:w="9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426" w:firstLine="284"/>
              <w:jc w:val="center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 xml:space="preserve">село </w:t>
            </w:r>
            <w:proofErr w:type="spellStart"/>
            <w:r w:rsidRPr="00AA393B">
              <w:rPr>
                <w:rFonts w:ascii="Times New Roman" w:hAnsi="Times New Roman" w:cs="Times New Roman"/>
                <w:b/>
              </w:rPr>
              <w:t>Пасюковка</w:t>
            </w:r>
            <w:proofErr w:type="spellEnd"/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46,09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46,09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Общественно-деловые зоны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1,79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1,79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0,05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0,05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10,07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10,07</w:t>
            </w:r>
          </w:p>
        </w:tc>
      </w:tr>
      <w:tr w:rsidR="00E85862" w:rsidRPr="00AA393B" w:rsidTr="00AA393B">
        <w:trPr>
          <w:trHeight w:val="267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numPr>
                <w:ilvl w:val="0"/>
                <w:numId w:val="16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Зоны кладбищ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0,48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AA393B">
              <w:rPr>
                <w:rFonts w:ascii="Times New Roman" w:hAnsi="Times New Roman" w:cs="Times New Roman"/>
                <w:lang w:eastAsia="ru-RU"/>
              </w:rPr>
              <w:t>0,48</w:t>
            </w:r>
          </w:p>
        </w:tc>
      </w:tr>
      <w:tr w:rsidR="00E85862" w:rsidRPr="00AA393B" w:rsidTr="00AA393B">
        <w:trPr>
          <w:trHeight w:val="267"/>
        </w:trPr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142" w:firstLine="142"/>
              <w:rPr>
                <w:rFonts w:ascii="Times New Roman" w:hAnsi="Times New Roman" w:cs="Times New Roman"/>
                <w:b/>
              </w:rPr>
            </w:pPr>
            <w:r w:rsidRPr="00AA393B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</w:rPr>
              <w:t>58,48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</w:rPr>
              <w:t>58,48</w:t>
            </w:r>
          </w:p>
        </w:tc>
      </w:tr>
      <w:tr w:rsidR="00E85862" w:rsidRPr="00AA393B" w:rsidTr="00AA393B">
        <w:trPr>
          <w:trHeight w:val="267"/>
        </w:trPr>
        <w:tc>
          <w:tcPr>
            <w:tcW w:w="4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AA393B" w:rsidRDefault="00E85862" w:rsidP="00AA393B">
            <w:pPr>
              <w:widowControl w:val="0"/>
              <w:spacing w:after="0" w:line="240" w:lineRule="auto"/>
              <w:ind w:left="-426" w:firstLine="28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645,776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AA393B" w:rsidRDefault="00E85862" w:rsidP="00AA39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AA393B">
              <w:rPr>
                <w:rFonts w:ascii="Times New Roman" w:hAnsi="Times New Roman" w:cs="Times New Roman"/>
                <w:b/>
                <w:lang w:eastAsia="ru-RU"/>
              </w:rPr>
              <w:t>645,776</w:t>
            </w:r>
          </w:p>
        </w:tc>
      </w:tr>
    </w:tbl>
    <w:p w:rsidR="00E85862" w:rsidRPr="00E85862" w:rsidRDefault="00E85862" w:rsidP="00E8586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85862" w:rsidRPr="00E85862" w:rsidRDefault="00E85862" w:rsidP="00E8586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85862">
        <w:rPr>
          <w:rFonts w:ascii="Times New Roman" w:eastAsia="Calibri" w:hAnsi="Times New Roman" w:cs="Times New Roman"/>
          <w:b/>
          <w:bCs/>
          <w:sz w:val="24"/>
          <w:szCs w:val="24"/>
        </w:rPr>
        <w:t>Мероприятия по совершенствованию и развитию функционального зонирования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1"/>
        <w:gridCol w:w="546"/>
        <w:gridCol w:w="37"/>
        <w:gridCol w:w="5805"/>
        <w:gridCol w:w="2405"/>
      </w:tblGrid>
      <w:tr w:rsidR="00E85862" w:rsidRPr="00E85862" w:rsidTr="00AA393B">
        <w:trPr>
          <w:trHeight w:val="576"/>
          <w:jc w:val="center"/>
        </w:trPr>
        <w:tc>
          <w:tcPr>
            <w:tcW w:w="551" w:type="dxa"/>
            <w:vMerge w:val="restart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390" w:type="dxa"/>
            <w:gridSpan w:val="3"/>
            <w:vMerge w:val="restart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E85862" w:rsidRPr="00E85862" w:rsidTr="00AA393B">
        <w:trPr>
          <w:trHeight w:val="302"/>
          <w:jc w:val="center"/>
        </w:trPr>
        <w:tc>
          <w:tcPr>
            <w:tcW w:w="55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90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E85862" w:rsidRPr="00E85862" w:rsidTr="00AA393B">
        <w:trPr>
          <w:trHeight w:val="188"/>
          <w:jc w:val="center"/>
        </w:trPr>
        <w:tc>
          <w:tcPr>
            <w:tcW w:w="934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E85862">
              <w:rPr>
                <w:rFonts w:ascii="Times New Roman" w:eastAsia="TimesNewRoman" w:hAnsi="Times New Roman" w:cs="Times New Roman"/>
                <w:b/>
              </w:rPr>
              <w:t>Мероприятия по усовершенствованию и развитию планировочной структуры и</w:t>
            </w:r>
          </w:p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b/>
              </w:rPr>
            </w:pPr>
            <w:r w:rsidRPr="00E85862">
              <w:rPr>
                <w:rFonts w:ascii="Times New Roman" w:eastAsia="TimesNewRoman" w:hAnsi="Times New Roman" w:cs="Times New Roman"/>
                <w:b/>
              </w:rPr>
              <w:t>градостроительному зонированию</w:t>
            </w:r>
          </w:p>
        </w:tc>
      </w:tr>
      <w:tr w:rsidR="00E85862" w:rsidRPr="00E85862" w:rsidTr="00AA393B">
        <w:trPr>
          <w:trHeight w:val="88"/>
          <w:jc w:val="center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3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E85862">
              <w:rPr>
                <w:rFonts w:ascii="Times New Roman" w:eastAsia="TimesNewRoman" w:hAnsi="Times New Roman" w:cs="Times New Roman"/>
              </w:rPr>
              <w:t xml:space="preserve">Сохранение и развитие исторически сложившейся системы планировочных элементов </w:t>
            </w:r>
            <w:r w:rsidRPr="00E85862">
              <w:rPr>
                <w:rFonts w:ascii="Times New Roman" w:hAnsi="Times New Roman" w:cs="Times New Roman"/>
              </w:rPr>
              <w:t>сельского</w:t>
            </w:r>
            <w:r w:rsidRPr="00E85862">
              <w:rPr>
                <w:rFonts w:ascii="Times New Roman" w:eastAsia="TimesNewRoman" w:hAnsi="Times New Roman" w:cs="Times New Roman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85862" w:rsidRPr="00E85862" w:rsidTr="00AA393B">
        <w:trPr>
          <w:trHeight w:val="100"/>
          <w:jc w:val="center"/>
        </w:trPr>
        <w:tc>
          <w:tcPr>
            <w:tcW w:w="934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Мероприятия по функциональному зонированию</w:t>
            </w:r>
          </w:p>
        </w:tc>
      </w:tr>
      <w:tr w:rsidR="00E85862" w:rsidRPr="00E85862" w:rsidTr="00AA393B">
        <w:trPr>
          <w:trHeight w:val="100"/>
          <w:jc w:val="center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E85862">
              <w:rPr>
                <w:rFonts w:ascii="Times New Roman" w:hAnsi="Times New Roman" w:cs="Times New Roman"/>
                <w:b/>
                <w:i/>
              </w:rPr>
              <w:t>Развитие зон жилой застройки</w:t>
            </w:r>
          </w:p>
        </w:tc>
      </w:tr>
      <w:tr w:rsidR="00E85862" w:rsidRPr="00E85862" w:rsidTr="00AA393B">
        <w:trPr>
          <w:trHeight w:val="100"/>
          <w:jc w:val="center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85862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5807" w:type="dxa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85862">
              <w:rPr>
                <w:rFonts w:ascii="Times New Roman" w:hAnsi="Times New Roman" w:cs="Times New Roman"/>
              </w:rPr>
              <w:t xml:space="preserve">Развитие зон </w:t>
            </w:r>
            <w:r w:rsidRPr="00E85862">
              <w:rPr>
                <w:rFonts w:ascii="Times New Roman" w:eastAsia="TimesNewRoman" w:hAnsi="Times New Roman" w:cs="Times New Roman"/>
                <w:lang w:eastAsia="ru-RU"/>
              </w:rPr>
              <w:t>существующей жилой застройки за счет повышения плотности застройки.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85862" w:rsidRPr="00E85862" w:rsidTr="00AA393B">
        <w:trPr>
          <w:trHeight w:val="137"/>
          <w:jc w:val="center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E85862">
              <w:rPr>
                <w:rFonts w:ascii="Times New Roman" w:eastAsia="Calibri" w:hAnsi="Times New Roman" w:cs="Times New Roman"/>
                <w:b/>
                <w:i/>
              </w:rPr>
              <w:t>Развитие общественно-деловой зоны</w:t>
            </w:r>
          </w:p>
        </w:tc>
      </w:tr>
      <w:tr w:rsidR="00E85862" w:rsidRPr="00E85862" w:rsidTr="00AA393B">
        <w:trPr>
          <w:trHeight w:val="126"/>
          <w:jc w:val="center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E85862">
              <w:rPr>
                <w:rFonts w:ascii="Times New Roman" w:eastAsia="TimesNewRoman" w:hAnsi="Times New Roman" w:cs="Times New Roman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85862" w:rsidRPr="00E85862" w:rsidTr="00AA393B">
        <w:trPr>
          <w:trHeight w:val="125"/>
          <w:jc w:val="center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E85862">
              <w:rPr>
                <w:rFonts w:ascii="Times New Roman" w:eastAsia="Calibri" w:hAnsi="Times New Roman" w:cs="Times New Roman"/>
              </w:rPr>
              <w:t>3.</w:t>
            </w:r>
            <w:r w:rsidRPr="00E85862">
              <w:rPr>
                <w:rFonts w:ascii="Times New Roman" w:eastAsia="Calibri" w:hAnsi="Times New Roman" w:cs="Times New Roman"/>
                <w:lang w:val="en-US"/>
              </w:rPr>
              <w:t>2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</w:rPr>
            </w:pPr>
            <w:r w:rsidRPr="00E85862">
              <w:rPr>
                <w:rFonts w:ascii="Times New Roman" w:eastAsia="TimesNewRoman" w:hAnsi="Times New Roman" w:cs="Times New Roman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E85862" w:rsidRPr="00E85862" w:rsidTr="00AA393B">
        <w:trPr>
          <w:trHeight w:val="268"/>
          <w:jc w:val="center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79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  <w:i/>
              </w:rPr>
              <w:t>Развитие зон инженерной инфраструктуры</w:t>
            </w:r>
          </w:p>
        </w:tc>
      </w:tr>
      <w:tr w:rsidR="00E85862" w:rsidRPr="00E85862" w:rsidTr="00AA393B">
        <w:trPr>
          <w:trHeight w:val="268"/>
          <w:jc w:val="center"/>
        </w:trPr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5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85862" w:rsidRPr="00E85862" w:rsidRDefault="00E85862" w:rsidP="00E8586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</w:rPr>
              <w:t xml:space="preserve">Развитие за счет строительства новых объектов инженерной инфраструктуры на территории населенных пунктов. </w:t>
            </w:r>
          </w:p>
        </w:tc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5862">
              <w:rPr>
                <w:rFonts w:ascii="Times New Roman" w:hAnsi="Times New Roman" w:cs="Times New Roman"/>
                <w:b/>
              </w:rPr>
              <w:t>+</w:t>
            </w:r>
          </w:p>
        </w:tc>
      </w:tr>
    </w:tbl>
    <w:p w:rsidR="00E85862" w:rsidRDefault="00E85862" w:rsidP="00E858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586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Мероприятия отражены в графических материалах на «Карте функциональных зон территории поселения» и </w:t>
      </w:r>
      <w:r w:rsidRPr="00E85862">
        <w:rPr>
          <w:rFonts w:ascii="Times New Roman" w:hAnsi="Times New Roman" w:cs="Times New Roman"/>
          <w:i/>
          <w:sz w:val="24"/>
          <w:szCs w:val="24"/>
        </w:rPr>
        <w:t>«Карте планируемого размещения объектов капитального строительства местного значения».</w:t>
      </w:r>
    </w:p>
    <w:p w:rsidR="00AA393B" w:rsidRDefault="00AA393B" w:rsidP="00E858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393B" w:rsidRPr="00AA393B" w:rsidRDefault="00E85862" w:rsidP="00AA393B">
      <w:pPr>
        <w:widowControl w:val="0"/>
        <w:numPr>
          <w:ilvl w:val="1"/>
          <w:numId w:val="9"/>
        </w:numPr>
        <w:suppressAutoHyphens/>
        <w:spacing w:after="0" w:line="240" w:lineRule="auto"/>
        <w:ind w:left="0" w:firstLine="0"/>
        <w:contextualSpacing/>
        <w:jc w:val="center"/>
        <w:outlineLvl w:val="1"/>
        <w:rPr>
          <w:rFonts w:ascii="Times New Roman" w:eastAsia="Lucida Sans Unicode" w:hAnsi="Times New Roman" w:cs="Times New Roman"/>
          <w:b/>
          <w:kern w:val="1"/>
          <w:sz w:val="24"/>
          <w:szCs w:val="24"/>
        </w:rPr>
      </w:pPr>
      <w:bookmarkStart w:id="21" w:name="_Toc85463417"/>
      <w:bookmarkStart w:id="22" w:name="_Toc64298784"/>
      <w:bookmarkStart w:id="23" w:name="_Toc87606256"/>
      <w:r w:rsidRPr="00E85862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 xml:space="preserve">Мероприятия по обеспечению сохранности воинских захоронений на территории </w:t>
      </w:r>
      <w:bookmarkEnd w:id="21"/>
      <w:r w:rsidRPr="00E85862">
        <w:rPr>
          <w:rFonts w:ascii="Times New Roman" w:eastAsia="Lucida Sans Unicode" w:hAnsi="Times New Roman" w:cs="Times New Roman"/>
          <w:b/>
          <w:kern w:val="1"/>
          <w:sz w:val="24"/>
          <w:szCs w:val="24"/>
        </w:rPr>
        <w:t>Журавского сельского поселения</w:t>
      </w:r>
      <w:bookmarkEnd w:id="22"/>
      <w:bookmarkEnd w:id="23"/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 xml:space="preserve">Согласно ст. 6 Закона РФ от 14.01.1993 № 4292-1 «Об увековечении памяти погибших при защите Отечества» </w:t>
      </w:r>
      <w:r w:rsidRPr="00E85862">
        <w:rPr>
          <w:rFonts w:ascii="Times New Roman" w:hAnsi="Times New Roman" w:cs="Times New Roman"/>
          <w:b/>
          <w:i/>
          <w:sz w:val="24"/>
          <w:szCs w:val="24"/>
        </w:rPr>
        <w:t>сохранность воинских захоронений обеспечивается органами местного самоуправления.</w:t>
      </w:r>
    </w:p>
    <w:p w:rsidR="00E85862" w:rsidRPr="00E85862" w:rsidRDefault="00E85862" w:rsidP="00E85862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На территории поселения расположены воинские захоронения: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3259"/>
        <w:gridCol w:w="2409"/>
        <w:gridCol w:w="3113"/>
      </w:tblGrid>
      <w:tr w:rsidR="00E85862" w:rsidRPr="00E85862" w:rsidTr="00AA393B">
        <w:trPr>
          <w:jc w:val="center"/>
        </w:trPr>
        <w:tc>
          <w:tcPr>
            <w:tcW w:w="563" w:type="dxa"/>
            <w:shd w:val="clear" w:color="auto" w:fill="D9D9D9"/>
          </w:tcPr>
          <w:p w:rsidR="00E85862" w:rsidRPr="00E85862" w:rsidRDefault="00E85862" w:rsidP="00E85862">
            <w:pPr>
              <w:widowControl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E85862">
              <w:rPr>
                <w:rFonts w:ascii="Times New Roman" w:eastAsia="Calibri" w:hAnsi="Times New Roman" w:cs="Times New Roman"/>
                <w:b/>
                <w:bCs/>
              </w:rPr>
              <w:t xml:space="preserve">№ </w:t>
            </w:r>
          </w:p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п/п</w:t>
            </w:r>
          </w:p>
        </w:tc>
        <w:tc>
          <w:tcPr>
            <w:tcW w:w="3260" w:type="dxa"/>
            <w:shd w:val="clear" w:color="auto" w:fill="D9D9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Наименование</w:t>
            </w:r>
          </w:p>
          <w:p w:rsidR="00E85862" w:rsidRPr="00E85862" w:rsidRDefault="00E85862" w:rsidP="00E85862">
            <w:pPr>
              <w:widowControl w:val="0"/>
              <w:suppressLineNumbers/>
              <w:suppressAutoHyphens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объекта</w:t>
            </w:r>
          </w:p>
        </w:tc>
        <w:tc>
          <w:tcPr>
            <w:tcW w:w="2409" w:type="dxa"/>
            <w:shd w:val="clear" w:color="auto" w:fill="D9D9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Датировка</w:t>
            </w:r>
          </w:p>
        </w:tc>
        <w:tc>
          <w:tcPr>
            <w:tcW w:w="3114" w:type="dxa"/>
            <w:shd w:val="clear" w:color="auto" w:fill="D9D9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Адрес</w:t>
            </w:r>
          </w:p>
        </w:tc>
      </w:tr>
      <w:tr w:rsidR="00E85862" w:rsidRPr="00E85862" w:rsidTr="00AA393B">
        <w:trPr>
          <w:jc w:val="center"/>
        </w:trPr>
        <w:tc>
          <w:tcPr>
            <w:tcW w:w="563" w:type="dxa"/>
          </w:tcPr>
          <w:p w:rsidR="00E85862" w:rsidRPr="00E85862" w:rsidRDefault="00E85862" w:rsidP="00066CAB">
            <w:pPr>
              <w:numPr>
                <w:ilvl w:val="0"/>
                <w:numId w:val="26"/>
              </w:numPr>
              <w:spacing w:after="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E85862" w:rsidRPr="00E85862" w:rsidRDefault="00E85862" w:rsidP="00E8586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Воинское захоронение № 599</w:t>
            </w:r>
          </w:p>
        </w:tc>
        <w:tc>
          <w:tcPr>
            <w:tcW w:w="2409" w:type="dxa"/>
            <w:shd w:val="clear" w:color="auto" w:fill="auto"/>
          </w:tcPr>
          <w:p w:rsidR="00E85862" w:rsidRPr="00E85862" w:rsidRDefault="00E85862" w:rsidP="00E85862">
            <w:pPr>
              <w:spacing w:after="0"/>
              <w:ind w:left="538" w:hanging="357"/>
              <w:jc w:val="center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1943</w:t>
            </w:r>
          </w:p>
        </w:tc>
        <w:tc>
          <w:tcPr>
            <w:tcW w:w="3114" w:type="dxa"/>
            <w:shd w:val="clear" w:color="auto" w:fill="auto"/>
          </w:tcPr>
          <w:p w:rsidR="00E85862" w:rsidRPr="00E85862" w:rsidRDefault="00E85862" w:rsidP="00E85862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85862">
              <w:rPr>
                <w:rFonts w:ascii="Times New Roman" w:eastAsia="Calibri" w:hAnsi="Times New Roman" w:cs="Times New Roman"/>
              </w:rPr>
              <w:t>с.Журавка</w:t>
            </w:r>
            <w:proofErr w:type="spellEnd"/>
            <w:r w:rsidRPr="00E85862">
              <w:rPr>
                <w:rFonts w:ascii="Times New Roman" w:eastAsia="Calibri" w:hAnsi="Times New Roman" w:cs="Times New Roman"/>
              </w:rPr>
              <w:t>, ул. Пролетарская, 19а (36:12:0900002:158)</w:t>
            </w:r>
          </w:p>
        </w:tc>
      </w:tr>
      <w:tr w:rsidR="00E85862" w:rsidRPr="00E85862" w:rsidTr="00AA393B">
        <w:trPr>
          <w:jc w:val="center"/>
        </w:trPr>
        <w:tc>
          <w:tcPr>
            <w:tcW w:w="563" w:type="dxa"/>
          </w:tcPr>
          <w:p w:rsidR="00E85862" w:rsidRPr="00E85862" w:rsidRDefault="00E85862" w:rsidP="00066CAB">
            <w:pPr>
              <w:numPr>
                <w:ilvl w:val="0"/>
                <w:numId w:val="26"/>
              </w:numPr>
              <w:spacing w:after="0" w:line="259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E85862" w:rsidRPr="00E85862" w:rsidRDefault="00E85862" w:rsidP="00E8586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  <w:bCs/>
              </w:rPr>
              <w:t>Воинское захоронение № 624</w:t>
            </w:r>
          </w:p>
        </w:tc>
        <w:tc>
          <w:tcPr>
            <w:tcW w:w="2409" w:type="dxa"/>
            <w:shd w:val="clear" w:color="auto" w:fill="auto"/>
          </w:tcPr>
          <w:p w:rsidR="00E85862" w:rsidRPr="00E85862" w:rsidRDefault="00E85862" w:rsidP="00E85862">
            <w:pPr>
              <w:spacing w:after="0"/>
              <w:ind w:left="538" w:hanging="357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  <w:szCs w:val="24"/>
              </w:rPr>
              <w:t>Перезахоронено в 2020 г.</w:t>
            </w:r>
          </w:p>
        </w:tc>
        <w:tc>
          <w:tcPr>
            <w:tcW w:w="3114" w:type="dxa"/>
            <w:shd w:val="clear" w:color="auto" w:fill="auto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85862">
              <w:rPr>
                <w:rFonts w:ascii="Times New Roman" w:eastAsia="Calibri" w:hAnsi="Times New Roman" w:cs="Times New Roman"/>
              </w:rPr>
              <w:t>с.Пасюковка</w:t>
            </w:r>
            <w:proofErr w:type="spellEnd"/>
            <w:r w:rsidRPr="00E85862">
              <w:rPr>
                <w:rFonts w:ascii="Times New Roman" w:eastAsia="Calibri" w:hAnsi="Times New Roman" w:cs="Times New Roman"/>
              </w:rPr>
              <w:t>, ул. Колхозная</w:t>
            </w:r>
          </w:p>
        </w:tc>
      </w:tr>
    </w:tbl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 4292-1.</w:t>
      </w: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p w:rsidR="00E85862" w:rsidRPr="00E85862" w:rsidRDefault="00E85862" w:rsidP="00E85862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5862" w:rsidRPr="00E85862" w:rsidRDefault="00E85862" w:rsidP="00E85862">
      <w:pPr>
        <w:suppressAutoHyphens/>
        <w:autoSpaceDN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ar-SA"/>
        </w:rPr>
      </w:pPr>
      <w:r w:rsidRPr="00E85862">
        <w:rPr>
          <w:rFonts w:ascii="Times New Roman" w:eastAsia="Calibri" w:hAnsi="Times New Roman" w:cs="Times New Roman"/>
          <w:b/>
          <w:bCs/>
          <w:i/>
          <w:kern w:val="3"/>
          <w:sz w:val="24"/>
          <w:szCs w:val="24"/>
          <w:lang w:eastAsia="ar-SA"/>
        </w:rPr>
        <w:t xml:space="preserve">Перечень мероприятий по </w:t>
      </w:r>
      <w:r w:rsidRPr="00E85862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eastAsia="ar-SA"/>
        </w:rPr>
        <w:t>обеспечению сохранности воинских захоронений на территории Журавского сельского поселения</w:t>
      </w:r>
    </w:p>
    <w:tbl>
      <w:tblPr>
        <w:tblW w:w="949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6519"/>
        <w:gridCol w:w="2268"/>
      </w:tblGrid>
      <w:tr w:rsidR="00E85862" w:rsidRPr="00E85862" w:rsidTr="00E85862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№ п/п</w:t>
            </w:r>
          </w:p>
        </w:tc>
        <w:tc>
          <w:tcPr>
            <w:tcW w:w="6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hideMark/>
          </w:tcPr>
          <w:p w:rsidR="00E85862" w:rsidRPr="00E85862" w:rsidRDefault="00E85862" w:rsidP="00E8586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E85862">
              <w:rPr>
                <w:rFonts w:ascii="Times New Roman" w:hAnsi="Times New Roman" w:cs="Times New Roman"/>
                <w:b/>
              </w:rPr>
              <w:t>Этапы реализации проектных решений</w:t>
            </w:r>
          </w:p>
        </w:tc>
      </w:tr>
      <w:tr w:rsidR="00E85862" w:rsidRPr="00E85862" w:rsidTr="00E85862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5862" w:rsidRPr="00E85862" w:rsidRDefault="00E85862" w:rsidP="00E858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65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5862" w:rsidRPr="00E85862" w:rsidRDefault="00E85862" w:rsidP="00E858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hideMark/>
          </w:tcPr>
          <w:p w:rsidR="00E85862" w:rsidRPr="00E85862" w:rsidRDefault="00E85862" w:rsidP="00E85862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bCs/>
              </w:rPr>
              <w:t>Расчетный срок</w:t>
            </w:r>
          </w:p>
        </w:tc>
      </w:tr>
      <w:tr w:rsidR="00E85862" w:rsidRPr="00E85862" w:rsidTr="00E85862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85862" w:rsidRPr="00E85862" w:rsidRDefault="00E85862" w:rsidP="00E8586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E85862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85862" w:rsidRPr="00E85862" w:rsidRDefault="00E85862" w:rsidP="00E85862">
            <w:pPr>
              <w:widowControl w:val="0"/>
              <w:tabs>
                <w:tab w:val="left" w:pos="681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2"/>
                <w:lang w:eastAsia="ar-SA"/>
              </w:rPr>
            </w:pPr>
            <w:r w:rsidRPr="00E85862">
              <w:rPr>
                <w:rFonts w:ascii="Times New Roman" w:hAnsi="Times New Roman" w:cs="Times New Roman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kern w:val="2"/>
              </w:rPr>
              <w:t>+</w:t>
            </w:r>
          </w:p>
        </w:tc>
      </w:tr>
    </w:tbl>
    <w:p w:rsidR="00E85862" w:rsidRPr="00E85862" w:rsidRDefault="00E85862" w:rsidP="00E85862">
      <w:pPr>
        <w:snapToGrid w:val="0"/>
        <w:spacing w:after="0" w:line="259" w:lineRule="auto"/>
        <w:ind w:firstLine="851"/>
        <w:jc w:val="center"/>
        <w:rPr>
          <w:rFonts w:ascii="Times New Roman" w:eastAsia="Times New Roman" w:hAnsi="Times New Roman" w:cs="Times New Roman"/>
          <w:b/>
          <w:bCs/>
          <w:kern w:val="2"/>
          <w:shd w:val="clear" w:color="auto" w:fill="CCFFFF"/>
        </w:rPr>
      </w:pPr>
    </w:p>
    <w:p w:rsidR="00E85862" w:rsidRPr="00E85862" w:rsidRDefault="00E85862" w:rsidP="00E85862">
      <w:pPr>
        <w:widowControl w:val="0"/>
        <w:numPr>
          <w:ilvl w:val="1"/>
          <w:numId w:val="9"/>
        </w:numPr>
        <w:tabs>
          <w:tab w:val="left" w:pos="0"/>
        </w:tabs>
        <w:autoSpaceDN w:val="0"/>
        <w:adjustRightInd w:val="0"/>
        <w:spacing w:after="0" w:line="240" w:lineRule="auto"/>
        <w:ind w:left="0" w:firstLine="0"/>
        <w:jc w:val="center"/>
        <w:outlineLvl w:val="1"/>
        <w:rPr>
          <w:rFonts w:ascii="Times New Roman" w:eastAsia="Arial Unicode MS" w:hAnsi="Times New Roman" w:cs="Tahoma"/>
          <w:b/>
          <w:sz w:val="24"/>
          <w:szCs w:val="24"/>
          <w:lang w:eastAsia="ru-RU"/>
        </w:rPr>
      </w:pPr>
      <w:bookmarkStart w:id="24" w:name="_Toc454781554"/>
      <w:bookmarkStart w:id="25" w:name="_Toc64298785"/>
      <w:bookmarkStart w:id="26" w:name="_Toc87606257"/>
      <w:r w:rsidRPr="00E85862">
        <w:rPr>
          <w:rFonts w:ascii="Times New Roman" w:eastAsia="Arial Unicode MS" w:hAnsi="Times New Roman" w:cs="Tahoma"/>
          <w:b/>
          <w:sz w:val="24"/>
          <w:szCs w:val="24"/>
          <w:lang w:eastAsia="ru-RU"/>
        </w:rPr>
        <w:t>Мероприятия по размещению на территории Журавского сельского поселения объектов капитального строительства местного значения</w:t>
      </w:r>
      <w:bookmarkEnd w:id="24"/>
      <w:bookmarkEnd w:id="25"/>
      <w:bookmarkEnd w:id="26"/>
    </w:p>
    <w:p w:rsidR="00E85862" w:rsidRPr="00E85862" w:rsidRDefault="00E85862" w:rsidP="00E85862">
      <w:pPr>
        <w:widowControl w:val="0"/>
        <w:tabs>
          <w:tab w:val="left" w:pos="0"/>
        </w:tabs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ahoma"/>
          <w:b/>
          <w:sz w:val="24"/>
          <w:szCs w:val="24"/>
          <w:lang w:eastAsia="ru-RU"/>
        </w:rPr>
      </w:pPr>
    </w:p>
    <w:p w:rsidR="00E85862" w:rsidRPr="00E85862" w:rsidRDefault="00E85862" w:rsidP="00E85862">
      <w:pPr>
        <w:numPr>
          <w:ilvl w:val="2"/>
          <w:numId w:val="9"/>
        </w:numPr>
        <w:tabs>
          <w:tab w:val="left" w:pos="0"/>
        </w:tabs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27" w:name="_Toc454781555"/>
      <w:bookmarkStart w:id="28" w:name="_Toc64298786"/>
      <w:bookmarkStart w:id="29" w:name="_Toc87606258"/>
      <w:r w:rsidRPr="00E858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Мероприятия по обеспечению территории Журавского сельского поселения объектами инженерной инфраструктуры</w:t>
      </w:r>
      <w:bookmarkEnd w:id="27"/>
      <w:bookmarkEnd w:id="28"/>
      <w:bookmarkEnd w:id="29"/>
    </w:p>
    <w:tbl>
      <w:tblPr>
        <w:tblW w:w="942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6414"/>
        <w:gridCol w:w="2443"/>
      </w:tblGrid>
      <w:tr w:rsidR="00E85862" w:rsidRPr="00E85862" w:rsidTr="00E85862">
        <w:trPr>
          <w:trHeight w:val="27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№</w:t>
            </w:r>
          </w:p>
          <w:p w:rsidR="00E85862" w:rsidRPr="00E85862" w:rsidRDefault="00E85862" w:rsidP="00E85862">
            <w:pPr>
              <w:widowControl w:val="0"/>
              <w:suppressLineNumbers/>
              <w:suppressAutoHyphens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п/п</w:t>
            </w:r>
          </w:p>
        </w:tc>
        <w:tc>
          <w:tcPr>
            <w:tcW w:w="641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Наименование мероприятия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</w:p>
        </w:tc>
        <w:tc>
          <w:tcPr>
            <w:tcW w:w="641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 xml:space="preserve">Расчетный срок 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E85862" w:rsidRPr="00E85862" w:rsidRDefault="00E85862" w:rsidP="00E85862">
            <w:pPr>
              <w:spacing w:after="0"/>
              <w:ind w:left="-279" w:right="-115" w:firstLine="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1.Водоснабжение</w:t>
            </w:r>
          </w:p>
        </w:tc>
      </w:tr>
      <w:tr w:rsidR="00E85862" w:rsidRPr="00E85862" w:rsidTr="00E85862">
        <w:trPr>
          <w:trHeight w:val="53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1.1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snapToGrid w:val="0"/>
              <w:spacing w:after="0" w:line="259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Реконструкция сооружений водозабора </w:t>
            </w:r>
            <w:proofErr w:type="spellStart"/>
            <w:r w:rsidRPr="00E85862">
              <w:rPr>
                <w:rFonts w:ascii="Times New Roman" w:hAnsi="Times New Roman" w:cs="Times New Roman"/>
              </w:rPr>
              <w:t>п.Охрового</w:t>
            </w:r>
            <w:proofErr w:type="spellEnd"/>
            <w:r w:rsidRPr="00E85862">
              <w:rPr>
                <w:rFonts w:ascii="Times New Roman" w:hAnsi="Times New Roman" w:cs="Times New Roman"/>
              </w:rPr>
              <w:t xml:space="preserve"> Завода, </w:t>
            </w:r>
            <w:proofErr w:type="spellStart"/>
            <w:r w:rsidRPr="00E85862">
              <w:rPr>
                <w:rFonts w:ascii="Times New Roman" w:hAnsi="Times New Roman" w:cs="Times New Roman"/>
              </w:rPr>
              <w:t>ул.Школьная</w:t>
            </w:r>
            <w:proofErr w:type="spell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b/>
                <w:kern w:val="1"/>
              </w:rPr>
              <w:t>+</w:t>
            </w:r>
          </w:p>
        </w:tc>
      </w:tr>
      <w:tr w:rsidR="00E85862" w:rsidRPr="00E85862" w:rsidTr="00E85862">
        <w:trPr>
          <w:trHeight w:val="29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1.2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snapToGrid w:val="0"/>
              <w:spacing w:after="0" w:line="259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Реконструкция сооружений водозабора </w:t>
            </w:r>
            <w:proofErr w:type="spellStart"/>
            <w:r w:rsidRPr="00E85862">
              <w:rPr>
                <w:rFonts w:ascii="Times New Roman" w:hAnsi="Times New Roman" w:cs="Times New Roman"/>
              </w:rPr>
              <w:t>х.Казимировка</w:t>
            </w:r>
            <w:proofErr w:type="spellEnd"/>
            <w:r w:rsidRPr="00E8586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85862">
              <w:rPr>
                <w:rFonts w:ascii="Times New Roman" w:hAnsi="Times New Roman" w:cs="Times New Roman"/>
              </w:rPr>
              <w:t>ул.Октябрьская</w:t>
            </w:r>
            <w:proofErr w:type="spell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4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1.3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snapToGrid w:val="0"/>
              <w:spacing w:after="0" w:line="259" w:lineRule="auto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Реконструкция сооружений водозабора </w:t>
            </w:r>
            <w:r w:rsidRPr="00E85862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E85862">
              <w:rPr>
                <w:rFonts w:ascii="Times New Roman" w:hAnsi="Times New Roman" w:cs="Times New Roman"/>
              </w:rPr>
              <w:t>Касьяновка</w:t>
            </w:r>
            <w:proofErr w:type="spellEnd"/>
            <w:r w:rsidRPr="00E8586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85862">
              <w:rPr>
                <w:rFonts w:ascii="Times New Roman" w:hAnsi="Times New Roman" w:cs="Times New Roman"/>
              </w:rPr>
              <w:t>ул.Садовая</w:t>
            </w:r>
            <w:proofErr w:type="spell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1.4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lastRenderedPageBreak/>
              <w:t>1.5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36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1.6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Своевременная реконструкция и капитальный ремонт существующих водопроводных сетей в населенных пунктах поселения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50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kern w:val="1"/>
              </w:rPr>
              <w:t>2.Водоотведение</w:t>
            </w:r>
          </w:p>
        </w:tc>
      </w:tr>
      <w:tr w:rsidR="00E85862" w:rsidRPr="00E85862" w:rsidTr="00E85862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2.1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85862" w:rsidRPr="00E85862" w:rsidRDefault="00E85862" w:rsidP="00E8586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Проектирование и строительство системы канализации и сооружений по очистке бытового стока</w:t>
            </w:r>
            <w:r w:rsidRPr="00E85862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2.2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E85862">
              <w:rPr>
                <w:rFonts w:ascii="Times New Roman" w:eastAsia="Calibri" w:hAnsi="Times New Roman" w:cs="Times New Roman"/>
              </w:rPr>
              <w:t>водосберегающих</w:t>
            </w:r>
            <w:proofErr w:type="spellEnd"/>
            <w:r w:rsidRPr="00E85862">
              <w:rPr>
                <w:rFonts w:ascii="Times New Roman" w:eastAsia="Calibri" w:hAnsi="Times New Roman" w:cs="Times New Roman"/>
              </w:rPr>
              <w:t xml:space="preserve"> технологий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2.3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E85862">
              <w:rPr>
                <w:rFonts w:ascii="Times New Roman" w:eastAsia="Calibri" w:hAnsi="Times New Roman" w:cs="Times New Roman"/>
              </w:rPr>
              <w:t>Канализование</w:t>
            </w:r>
            <w:proofErr w:type="spellEnd"/>
            <w:r w:rsidRPr="00E85862">
              <w:rPr>
                <w:rFonts w:ascii="Times New Roman" w:eastAsia="Calibri" w:hAnsi="Times New Roman" w:cs="Times New Roman"/>
              </w:rPr>
              <w:t xml:space="preserve"> существующего </w:t>
            </w:r>
            <w:proofErr w:type="spellStart"/>
            <w:r w:rsidRPr="00E85862">
              <w:rPr>
                <w:rFonts w:ascii="Times New Roman" w:eastAsia="Calibri" w:hAnsi="Times New Roman" w:cs="Times New Roman"/>
              </w:rPr>
              <w:t>неканализованного</w:t>
            </w:r>
            <w:proofErr w:type="spellEnd"/>
            <w:r w:rsidRPr="00E85862">
              <w:rPr>
                <w:rFonts w:ascii="Times New Roman" w:eastAsia="Calibri" w:hAnsi="Times New Roman" w:cs="Times New Roman"/>
              </w:rPr>
              <w:t xml:space="preserve"> жилого фонда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2.4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Установка локальных очистных сооружений на производственных предприятиях поселения, осуществляющих сброс сточных вод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312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bCs/>
                <w:kern w:val="1"/>
              </w:rPr>
              <w:t>3.Газоснабжение</w:t>
            </w:r>
          </w:p>
        </w:tc>
      </w:tr>
      <w:tr w:rsidR="00E85862" w:rsidRPr="00E85862" w:rsidTr="00E85862">
        <w:trPr>
          <w:trHeight w:val="231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3.1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autoSpaceDE w:val="0"/>
              <w:spacing w:after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Газификация х. Казимировка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3.2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autoSpaceDE w:val="0"/>
              <w:spacing w:after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Arial" w:hAnsi="Times New Roman" w:cs="Times New Roman"/>
                <w:shd w:val="clear" w:color="auto" w:fill="FFFFFF"/>
              </w:rPr>
              <w:t xml:space="preserve">Газификация </w:t>
            </w:r>
            <w:r w:rsidRPr="00E85862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с. </w:t>
            </w:r>
            <w:proofErr w:type="spellStart"/>
            <w:r w:rsidRPr="00E85862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>Пасюковка</w:t>
            </w:r>
            <w:proofErr w:type="spellEnd"/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3.3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autoSpaceDE w:val="0"/>
              <w:spacing w:after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Arial" w:hAnsi="Times New Roman" w:cs="Times New Roman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3.4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autoSpaceDE w:val="0"/>
              <w:spacing w:after="0"/>
              <w:jc w:val="both"/>
              <w:rPr>
                <w:rFonts w:ascii="Times New Roman" w:eastAsia="Arial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Arial" w:hAnsi="Times New Roman" w:cs="Times New Roman"/>
                <w:shd w:val="clear" w:color="auto" w:fill="FFFFFF"/>
              </w:rPr>
              <w:t>Строительство ШРП для проектируемых газовых котельных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kern w:val="1"/>
              </w:rPr>
              <w:t>4.Теплоснабжение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4.1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snapToGrid w:val="0"/>
              <w:spacing w:after="0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Calibri" w:hAnsi="Times New Roman" w:cs="Times New Roman"/>
                <w:shd w:val="clear" w:color="auto" w:fill="FFFFFF"/>
              </w:rPr>
              <w:t>Применение газа на всех источниках теплоснабжения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4.2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snapToGrid w:val="0"/>
              <w:spacing w:after="0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Calibri" w:hAnsi="Times New Roman" w:cs="Times New Roman"/>
                <w:shd w:val="clear" w:color="auto" w:fill="FFFFFF"/>
              </w:rPr>
              <w:t>Реконструкция изношенных источников теплоснабжения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4.3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snapToGrid w:val="0"/>
              <w:spacing w:after="0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Calibri" w:hAnsi="Times New Roman" w:cs="Times New Roman"/>
                <w:shd w:val="clear" w:color="auto" w:fill="FFFFFF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4.4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snapToGrid w:val="0"/>
              <w:spacing w:after="0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Calibri" w:hAnsi="Times New Roman" w:cs="Times New Roman"/>
                <w:shd w:val="clear" w:color="auto" w:fill="FFFFFF"/>
              </w:rPr>
              <w:t>Строительство газовой модульной котельной по адресу: п. Охрового Завода, ул. Школьная, 32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4.5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snapToGrid w:val="0"/>
              <w:spacing w:after="0"/>
              <w:ind w:firstLine="5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Calibri" w:hAnsi="Times New Roman" w:cs="Times New Roman"/>
                <w:shd w:val="clear" w:color="auto" w:fill="FFFFFF"/>
              </w:rPr>
              <w:t>Строительство участка тепловой сети по адресу: п. Охрового Завода, ул. Школьная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4.6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5862" w:rsidRPr="00E85862" w:rsidRDefault="00E85862" w:rsidP="00E85862">
            <w:pPr>
              <w:snapToGrid w:val="0"/>
              <w:spacing w:after="0"/>
              <w:jc w:val="both"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E85862">
              <w:rPr>
                <w:rFonts w:ascii="Times New Roman" w:eastAsia="Calibri" w:hAnsi="Times New Roman" w:cs="Times New Roman"/>
                <w:shd w:val="clear" w:color="auto" w:fill="FFFFFF"/>
              </w:rPr>
              <w:t>Ликвидация газовой котельной по адресу: п. Охрового Завода, ул. Школьная, 11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94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b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kern w:val="1"/>
              </w:rPr>
              <w:t>5.Электроснабжение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5.1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Повышение надежности системы электроснабжения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5.2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Модернизация и дальнейшее расширение сети уличного освещения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5.3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Снижение уровня потерь электроэнергии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+</w:t>
            </w:r>
          </w:p>
        </w:tc>
      </w:tr>
      <w:tr w:rsidR="00E85862" w:rsidRPr="00E85862" w:rsidTr="00E85862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ind w:left="-279" w:right="-115" w:firstLine="5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Times New Roman" w:hAnsi="Times New Roman" w:cs="Times New Roman"/>
                <w:kern w:val="1"/>
              </w:rPr>
              <w:t>5.4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Улучшение экологической ситуации </w:t>
            </w:r>
          </w:p>
        </w:tc>
        <w:tc>
          <w:tcPr>
            <w:tcW w:w="2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kern w:val="1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</w:rPr>
              <w:t>+</w:t>
            </w:r>
          </w:p>
        </w:tc>
      </w:tr>
    </w:tbl>
    <w:p w:rsidR="00E85862" w:rsidRPr="00E85862" w:rsidRDefault="00E85862" w:rsidP="00E85862">
      <w:pPr>
        <w:autoSpaceDE w:val="0"/>
        <w:spacing w:after="0" w:line="259" w:lineRule="auto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  <w:r w:rsidRPr="00E85862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 xml:space="preserve">Места размещения объектов инженерной инфраструктуры отображены в графических материалах на </w:t>
      </w:r>
      <w:r w:rsidRPr="00E85862">
        <w:rPr>
          <w:rFonts w:ascii="Times New Roman" w:hAnsi="Times New Roman" w:cs="Times New Roman"/>
          <w:i/>
          <w:sz w:val="24"/>
          <w:szCs w:val="24"/>
        </w:rPr>
        <w:t>Карте развития инженерной и транспортной инфраструктуры</w:t>
      </w:r>
      <w:r w:rsidRPr="00E85862"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  <w:t>.</w:t>
      </w:r>
    </w:p>
    <w:p w:rsidR="00E85862" w:rsidRPr="00E85862" w:rsidRDefault="00E85862" w:rsidP="00E85862">
      <w:pPr>
        <w:autoSpaceDE w:val="0"/>
        <w:spacing w:after="0" w:line="259" w:lineRule="auto"/>
        <w:ind w:firstLine="567"/>
        <w:jc w:val="both"/>
        <w:rPr>
          <w:rFonts w:ascii="Times New Roman" w:eastAsia="TimesNewRomanPS-BoldItalicMT" w:hAnsi="Times New Roman" w:cs="Times New Roman"/>
          <w:i/>
          <w:spacing w:val="-10"/>
          <w:sz w:val="24"/>
          <w:szCs w:val="24"/>
        </w:rPr>
      </w:pPr>
    </w:p>
    <w:p w:rsidR="00E85862" w:rsidRPr="00E85862" w:rsidRDefault="00E85862" w:rsidP="00E85862">
      <w:pPr>
        <w:numPr>
          <w:ilvl w:val="2"/>
          <w:numId w:val="9"/>
        </w:numPr>
        <w:tabs>
          <w:tab w:val="left" w:pos="0"/>
        </w:tabs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30" w:name="_Toc454781556"/>
      <w:bookmarkStart w:id="31" w:name="_Toc64298787"/>
      <w:bookmarkStart w:id="32" w:name="_Toc87606259"/>
      <w:r w:rsidRPr="00E858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Мероприятия по обеспечению территории Журавского сельского поселения объектами транспортной инфраструктуры</w:t>
      </w:r>
      <w:bookmarkEnd w:id="30"/>
      <w:bookmarkEnd w:id="31"/>
      <w:bookmarkEnd w:id="32"/>
    </w:p>
    <w:tbl>
      <w:tblPr>
        <w:tblW w:w="9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5897"/>
        <w:gridCol w:w="2717"/>
      </w:tblGrid>
      <w:tr w:rsidR="00E85862" w:rsidRPr="00E85862" w:rsidTr="00AA393B">
        <w:trPr>
          <w:trHeight w:val="380"/>
          <w:jc w:val="center"/>
        </w:trPr>
        <w:tc>
          <w:tcPr>
            <w:tcW w:w="619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№</w:t>
            </w:r>
          </w:p>
          <w:p w:rsidR="00E85862" w:rsidRPr="00E85862" w:rsidRDefault="00E85862" w:rsidP="00AA393B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п/п</w:t>
            </w:r>
          </w:p>
        </w:tc>
        <w:tc>
          <w:tcPr>
            <w:tcW w:w="5897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17" w:type="dxa"/>
            <w:shd w:val="clear" w:color="auto" w:fill="D9D9D9" w:themeFill="background1" w:themeFillShade="D9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E85862" w:rsidRPr="00E85862" w:rsidTr="00AA393B">
        <w:trPr>
          <w:trHeight w:val="380"/>
          <w:jc w:val="center"/>
        </w:trPr>
        <w:tc>
          <w:tcPr>
            <w:tcW w:w="619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897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 xml:space="preserve">Расчетный срок </w:t>
            </w:r>
          </w:p>
        </w:tc>
      </w:tr>
      <w:tr w:rsidR="00E85862" w:rsidRPr="00E85862" w:rsidTr="00AA393B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numPr>
                <w:ilvl w:val="0"/>
                <w:numId w:val="17"/>
              </w:numPr>
              <w:suppressAutoHyphens/>
              <w:spacing w:after="0"/>
              <w:ind w:left="-48" w:right="-142" w:hanging="263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897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suppressAutoHyphens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Организация скоростного движения на участках железных дорог «Москва - Адлер», реконструкция железнодорожных путей общего пользования, а также строительство новой линии Прохоровка - Журавка - Чертково – Батайск, в том числе Журавка – Миллерово, строительство нового двухпутного электрифицированного железнодорожного пути общего пользования с реконструкцией станции Журавка Юго-Восточной железной дороги, реконструкцией тяговой подстанции Журавка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E85862" w:rsidRPr="00E85862" w:rsidTr="00AA393B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numPr>
                <w:ilvl w:val="0"/>
                <w:numId w:val="17"/>
              </w:numPr>
              <w:suppressAutoHyphens/>
              <w:spacing w:after="0"/>
              <w:ind w:left="-48" w:right="-142" w:hanging="263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897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suppressAutoHyphens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Устройство 1,4 км автомобильной дороги с асфальтовым покрытием в с. </w:t>
            </w:r>
            <w:proofErr w:type="spellStart"/>
            <w:r w:rsidRPr="00E85862">
              <w:rPr>
                <w:rFonts w:ascii="Times New Roman" w:eastAsia="Calibri" w:hAnsi="Times New Roman" w:cs="Times New Roman"/>
              </w:rPr>
              <w:t>Касьяновка</w:t>
            </w:r>
            <w:proofErr w:type="spellEnd"/>
            <w:r w:rsidRPr="00E8586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E85862">
              <w:rPr>
                <w:rFonts w:ascii="Times New Roman" w:eastAsia="Calibri" w:hAnsi="Times New Roman" w:cs="Times New Roman"/>
              </w:rPr>
              <w:t>ул.Театральная</w:t>
            </w:r>
            <w:proofErr w:type="spellEnd"/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2022</w:t>
            </w:r>
          </w:p>
        </w:tc>
      </w:tr>
      <w:tr w:rsidR="00E85862" w:rsidRPr="00E85862" w:rsidTr="00AA393B">
        <w:trPr>
          <w:trHeight w:val="1349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numPr>
                <w:ilvl w:val="0"/>
                <w:numId w:val="17"/>
              </w:numPr>
              <w:suppressAutoHyphens/>
              <w:spacing w:after="0"/>
              <w:ind w:left="-48" w:right="-142" w:hanging="263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897" w:type="dxa"/>
            <w:shd w:val="clear" w:color="auto" w:fill="auto"/>
            <w:vAlign w:val="center"/>
          </w:tcPr>
          <w:p w:rsidR="00E85862" w:rsidRPr="00E85862" w:rsidRDefault="00E85862" w:rsidP="00AA393B">
            <w:pPr>
              <w:spacing w:after="16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Устройство переходного покрытия из щебеночно-песчаных смесей: в </w:t>
            </w:r>
            <w:r w:rsidRPr="00E85862">
              <w:rPr>
                <w:rFonts w:ascii="Times New Roman" w:eastAsia="Calibri" w:hAnsi="Times New Roman" w:cs="Times New Roman"/>
                <w:sz w:val="24"/>
                <w:szCs w:val="24"/>
              </w:rPr>
              <w:t>х. Казимировка, ул. Октябрьская – 1,7км;</w:t>
            </w:r>
            <w:r w:rsidRPr="00E85862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E85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Журавка, ул. Луговая-0,7 км; п. Охрового Завода, ул. Заводская – 0,16 км; </w:t>
            </w:r>
            <w:r w:rsidRPr="00E85862">
              <w:rPr>
                <w:rFonts w:ascii="Calibri" w:eastAsia="Calibri" w:hAnsi="Calibri" w:cs="Times New Roman"/>
                <w:sz w:val="24"/>
                <w:szCs w:val="24"/>
              </w:rPr>
              <w:t>с</w:t>
            </w:r>
            <w:r w:rsidRPr="00E85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85862">
              <w:rPr>
                <w:rFonts w:ascii="Times New Roman" w:eastAsia="Calibri" w:hAnsi="Times New Roman" w:cs="Times New Roman"/>
                <w:sz w:val="24"/>
                <w:szCs w:val="24"/>
              </w:rPr>
              <w:t>Касьяновка</w:t>
            </w:r>
            <w:proofErr w:type="spellEnd"/>
            <w:r w:rsidRPr="00E85862">
              <w:rPr>
                <w:rFonts w:ascii="Times New Roman" w:eastAsia="Calibri" w:hAnsi="Times New Roman" w:cs="Times New Roman"/>
                <w:sz w:val="24"/>
                <w:szCs w:val="24"/>
              </w:rPr>
              <w:t>, ул. Садовая – 1,5 км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2022</w:t>
            </w:r>
          </w:p>
        </w:tc>
      </w:tr>
      <w:tr w:rsidR="00E85862" w:rsidRPr="00E85862" w:rsidTr="00AA393B">
        <w:trPr>
          <w:trHeight w:val="603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numPr>
                <w:ilvl w:val="0"/>
                <w:numId w:val="17"/>
              </w:numPr>
              <w:suppressAutoHyphens/>
              <w:spacing w:after="0"/>
              <w:ind w:left="-48" w:right="-142" w:hanging="263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897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b/>
                <w:kern w:val="2"/>
              </w:rPr>
            </w:pPr>
            <w:r w:rsidRPr="00E85862">
              <w:rPr>
                <w:rFonts w:ascii="Times New Roman" w:eastAsia="Calibri" w:hAnsi="Times New Roman" w:cs="Times New Roman"/>
              </w:rPr>
              <w:t>Устройство 0,9 км автомобильной дороги с асфальтовым покрытием в с</w:t>
            </w:r>
            <w:r w:rsidRPr="00E85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85862">
              <w:rPr>
                <w:rFonts w:ascii="Times New Roman" w:eastAsia="Calibri" w:hAnsi="Times New Roman" w:cs="Times New Roman"/>
                <w:sz w:val="24"/>
                <w:szCs w:val="24"/>
              </w:rPr>
              <w:t>Касьяновка</w:t>
            </w:r>
            <w:proofErr w:type="spellEnd"/>
            <w:r w:rsidRPr="00E858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85862">
              <w:rPr>
                <w:rFonts w:ascii="Times New Roman" w:eastAsia="Calibri" w:hAnsi="Times New Roman" w:cs="Times New Roman"/>
                <w:sz w:val="24"/>
                <w:szCs w:val="24"/>
              </w:rPr>
              <w:t>ул.Советская</w:t>
            </w:r>
            <w:proofErr w:type="spellEnd"/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2023</w:t>
            </w:r>
          </w:p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85862" w:rsidRPr="00E85862" w:rsidTr="00AA393B">
        <w:trPr>
          <w:trHeight w:val="603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numPr>
                <w:ilvl w:val="0"/>
                <w:numId w:val="17"/>
              </w:numPr>
              <w:suppressAutoHyphens/>
              <w:spacing w:after="0"/>
              <w:ind w:left="-48" w:right="-142" w:hanging="263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897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suppressAutoHyphens/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Устройство переходного покрытия из щебеночно-песчаных смесей в п. Охрового Завода, </w:t>
            </w:r>
            <w:proofErr w:type="spellStart"/>
            <w:r w:rsidRPr="00E85862">
              <w:rPr>
                <w:rFonts w:ascii="Times New Roman" w:eastAsia="Calibri" w:hAnsi="Times New Roman" w:cs="Times New Roman"/>
              </w:rPr>
              <w:t>ул.Школьная</w:t>
            </w:r>
            <w:proofErr w:type="spellEnd"/>
            <w:r w:rsidRPr="00E85862">
              <w:rPr>
                <w:rFonts w:ascii="Times New Roman" w:eastAsia="Calibri" w:hAnsi="Times New Roman" w:cs="Times New Roman"/>
              </w:rPr>
              <w:t xml:space="preserve"> - 0,5 км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2023</w:t>
            </w:r>
          </w:p>
        </w:tc>
      </w:tr>
      <w:tr w:rsidR="00E85862" w:rsidRPr="00E85862" w:rsidTr="00AA393B">
        <w:trPr>
          <w:trHeight w:val="603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numPr>
                <w:ilvl w:val="0"/>
                <w:numId w:val="17"/>
              </w:numPr>
              <w:suppressAutoHyphens/>
              <w:spacing w:after="0"/>
              <w:ind w:left="-48" w:right="-142" w:hanging="263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897" w:type="dxa"/>
            <w:shd w:val="clear" w:color="auto" w:fill="auto"/>
          </w:tcPr>
          <w:p w:rsidR="00E85862" w:rsidRPr="00E85862" w:rsidRDefault="00E85862" w:rsidP="00AA393B">
            <w:pPr>
              <w:widowControl w:val="0"/>
              <w:suppressAutoHyphens/>
              <w:spacing w:after="0"/>
              <w:jc w:val="both"/>
              <w:rPr>
                <w:rFonts w:ascii="Times New Roman" w:eastAsia="Lucida Sans Unicode" w:hAnsi="Times New Roman" w:cs="Times New Roman"/>
                <w:kern w:val="2"/>
              </w:rPr>
            </w:pPr>
            <w:r w:rsidRPr="00E85862">
              <w:rPr>
                <w:rFonts w:ascii="Times New Roman" w:eastAsia="Calibri" w:hAnsi="Times New Roman" w:cs="Times New Roman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+</w:t>
            </w:r>
          </w:p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85862" w:rsidRPr="00E85862" w:rsidTr="00AA393B">
        <w:trPr>
          <w:trHeight w:val="603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E85862" w:rsidRPr="00E85862" w:rsidRDefault="00E85862" w:rsidP="00AA393B">
            <w:pPr>
              <w:widowControl w:val="0"/>
              <w:numPr>
                <w:ilvl w:val="0"/>
                <w:numId w:val="17"/>
              </w:numPr>
              <w:suppressAutoHyphens/>
              <w:spacing w:after="0"/>
              <w:ind w:left="-48" w:right="-142" w:hanging="263"/>
              <w:contextualSpacing/>
              <w:jc w:val="center"/>
              <w:rPr>
                <w:rFonts w:ascii="Times New Roman" w:eastAsia="Lucida Sans Unicode" w:hAnsi="Times New Roman" w:cs="Times New Roman"/>
                <w:b/>
                <w:kern w:val="1"/>
              </w:rPr>
            </w:pPr>
          </w:p>
        </w:tc>
        <w:tc>
          <w:tcPr>
            <w:tcW w:w="5897" w:type="dxa"/>
            <w:shd w:val="clear" w:color="auto" w:fill="auto"/>
            <w:vAlign w:val="center"/>
          </w:tcPr>
          <w:p w:rsidR="00E85862" w:rsidRPr="00E85862" w:rsidRDefault="00E85862" w:rsidP="00AA393B">
            <w:pPr>
              <w:snapToGrid w:val="0"/>
              <w:spacing w:after="0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Благоустройство существующей улично-дорожной сети</w:t>
            </w:r>
          </w:p>
        </w:tc>
        <w:tc>
          <w:tcPr>
            <w:tcW w:w="2717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+</w:t>
            </w:r>
          </w:p>
          <w:p w:rsidR="00E85862" w:rsidRPr="00E85862" w:rsidRDefault="00E85862" w:rsidP="00AA393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AA393B" w:rsidRPr="00AA393B" w:rsidRDefault="00AA393B" w:rsidP="00AA393B">
      <w:pPr>
        <w:tabs>
          <w:tab w:val="left" w:pos="774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mallCaps/>
          <w:snapToGrid w:val="0"/>
          <w:sz w:val="24"/>
          <w:szCs w:val="24"/>
          <w:lang w:eastAsia="ru-RU"/>
        </w:rPr>
      </w:pPr>
      <w:bookmarkStart w:id="33" w:name="_Toc454781557"/>
      <w:bookmarkStart w:id="34" w:name="_Toc64298788"/>
      <w:bookmarkStart w:id="35" w:name="_Toc87606260"/>
    </w:p>
    <w:p w:rsidR="00AA393B" w:rsidRDefault="00E85862" w:rsidP="00AA393B">
      <w:pPr>
        <w:numPr>
          <w:ilvl w:val="2"/>
          <w:numId w:val="9"/>
        </w:numPr>
        <w:tabs>
          <w:tab w:val="left" w:pos="774"/>
        </w:tabs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mallCaps/>
          <w:snapToGrid w:val="0"/>
          <w:sz w:val="24"/>
          <w:szCs w:val="24"/>
          <w:lang w:eastAsia="ru-RU"/>
        </w:rPr>
      </w:pPr>
      <w:r w:rsidRPr="00E858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Мероприятия по обеспечению территории Журавского сельского поселения объектами </w:t>
      </w:r>
      <w:bookmarkEnd w:id="33"/>
      <w:r w:rsidRPr="00E858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жилищного строительства</w:t>
      </w:r>
      <w:bookmarkEnd w:id="34"/>
      <w:bookmarkEnd w:id="35"/>
    </w:p>
    <w:p w:rsidR="00AA393B" w:rsidRPr="00AA393B" w:rsidRDefault="00AA393B" w:rsidP="00AA393B">
      <w:pPr>
        <w:tabs>
          <w:tab w:val="left" w:pos="774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mallCaps/>
          <w:snapToGrid w:val="0"/>
          <w:sz w:val="24"/>
          <w:szCs w:val="24"/>
          <w:lang w:eastAsia="ru-RU"/>
        </w:rPr>
      </w:pP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795"/>
        <w:gridCol w:w="2126"/>
        <w:gridCol w:w="2655"/>
      </w:tblGrid>
      <w:tr w:rsidR="00E85862" w:rsidRPr="00E85862" w:rsidTr="00AA393B">
        <w:trPr>
          <w:trHeight w:val="649"/>
          <w:jc w:val="center"/>
        </w:trPr>
        <w:tc>
          <w:tcPr>
            <w:tcW w:w="704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 xml:space="preserve">Площадь жилого фонда </w:t>
            </w:r>
            <w:proofErr w:type="spellStart"/>
            <w:r w:rsidRPr="00E85862">
              <w:rPr>
                <w:rFonts w:ascii="Times New Roman" w:eastAsia="Calibri" w:hAnsi="Times New Roman" w:cs="Times New Roman"/>
                <w:b/>
              </w:rPr>
              <w:t>кв.м</w:t>
            </w:r>
            <w:proofErr w:type="spellEnd"/>
            <w:r w:rsidRPr="00E85862">
              <w:rPr>
                <w:rFonts w:ascii="Times New Roman" w:eastAsia="Calibri" w:hAnsi="Times New Roman" w:cs="Times New Roman"/>
                <w:b/>
              </w:rPr>
              <w:t>.</w:t>
            </w:r>
          </w:p>
        </w:tc>
        <w:tc>
          <w:tcPr>
            <w:tcW w:w="2655" w:type="dxa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E85862" w:rsidRPr="00E85862" w:rsidTr="00AA393B">
        <w:trPr>
          <w:trHeight w:val="459"/>
          <w:jc w:val="center"/>
        </w:trPr>
        <w:tc>
          <w:tcPr>
            <w:tcW w:w="704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795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55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Расчетный срок</w:t>
            </w:r>
          </w:p>
        </w:tc>
      </w:tr>
      <w:tr w:rsidR="00E85862" w:rsidRPr="00E85862" w:rsidTr="00AA393B">
        <w:trPr>
          <w:trHeight w:val="286"/>
          <w:jc w:val="center"/>
        </w:trPr>
        <w:tc>
          <w:tcPr>
            <w:tcW w:w="704" w:type="dxa"/>
            <w:shd w:val="clear" w:color="auto" w:fill="FFFFFF" w:themeFill="background1"/>
          </w:tcPr>
          <w:p w:rsidR="00E85862" w:rsidRPr="00E85862" w:rsidRDefault="00E85862" w:rsidP="00066CAB">
            <w:pPr>
              <w:widowControl w:val="0"/>
              <w:numPr>
                <w:ilvl w:val="0"/>
                <w:numId w:val="18"/>
              </w:numPr>
              <w:suppressAutoHyphens/>
              <w:spacing w:after="0" w:line="259" w:lineRule="auto"/>
              <w:ind w:hanging="582"/>
              <w:contextualSpacing/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5921" w:type="dxa"/>
            <w:gridSpan w:val="2"/>
            <w:shd w:val="clear" w:color="auto" w:fill="FFFFFF" w:themeFill="background1"/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2655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E85862" w:rsidRPr="00E85862" w:rsidTr="00AA393B">
        <w:trPr>
          <w:trHeight w:val="613"/>
          <w:jc w:val="center"/>
        </w:trPr>
        <w:tc>
          <w:tcPr>
            <w:tcW w:w="704" w:type="dxa"/>
            <w:shd w:val="clear" w:color="auto" w:fill="FFFFFF" w:themeFill="background1"/>
          </w:tcPr>
          <w:p w:rsidR="00E85862" w:rsidRPr="00E85862" w:rsidRDefault="00E85862" w:rsidP="00066CAB">
            <w:pPr>
              <w:widowControl w:val="0"/>
              <w:numPr>
                <w:ilvl w:val="0"/>
                <w:numId w:val="18"/>
              </w:numPr>
              <w:suppressAutoHyphens/>
              <w:spacing w:after="0" w:line="259" w:lineRule="auto"/>
              <w:contextualSpacing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3795" w:type="dxa"/>
            <w:shd w:val="clear" w:color="auto" w:fill="FFFFFF" w:themeFill="background1"/>
            <w:vAlign w:val="center"/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Увеличение жилого фонда с 48 200 до 74 680 </w:t>
            </w:r>
            <w:proofErr w:type="spellStart"/>
            <w:r w:rsidRPr="00E85862">
              <w:rPr>
                <w:rFonts w:ascii="Times New Roman" w:eastAsia="Calibri" w:hAnsi="Times New Roman" w:cs="Times New Roman"/>
              </w:rPr>
              <w:t>кв.м</w:t>
            </w:r>
            <w:proofErr w:type="spellEnd"/>
            <w:r w:rsidRPr="00E85862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26 480 м</w:t>
            </w:r>
            <w:r w:rsidRPr="00E85862">
              <w:rPr>
                <w:rFonts w:ascii="Times New Roman" w:eastAsia="Calibri" w:hAnsi="Times New Roman" w:cs="Times New Roman"/>
                <w:b/>
                <w:vertAlign w:val="superscript"/>
              </w:rPr>
              <w:t>2</w:t>
            </w:r>
          </w:p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  <w:i/>
              </w:rPr>
              <w:t>Новый жилой фонд</w:t>
            </w:r>
          </w:p>
        </w:tc>
        <w:tc>
          <w:tcPr>
            <w:tcW w:w="2655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+</w:t>
            </w:r>
          </w:p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85862" w:rsidRPr="00E85862" w:rsidTr="00AA393B">
        <w:trPr>
          <w:trHeight w:val="613"/>
          <w:jc w:val="center"/>
        </w:trPr>
        <w:tc>
          <w:tcPr>
            <w:tcW w:w="704" w:type="dxa"/>
            <w:shd w:val="clear" w:color="auto" w:fill="FFFFFF" w:themeFill="background1"/>
          </w:tcPr>
          <w:p w:rsidR="00E85862" w:rsidRPr="00E85862" w:rsidRDefault="00E85862" w:rsidP="00066CAB">
            <w:pPr>
              <w:widowControl w:val="0"/>
              <w:numPr>
                <w:ilvl w:val="0"/>
                <w:numId w:val="18"/>
              </w:numPr>
              <w:suppressAutoHyphens/>
              <w:spacing w:after="0" w:line="259" w:lineRule="auto"/>
              <w:contextualSpacing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921" w:type="dxa"/>
            <w:gridSpan w:val="2"/>
            <w:shd w:val="clear" w:color="auto" w:fill="FFFFFF" w:themeFill="background1"/>
            <w:vAlign w:val="center"/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 xml:space="preserve">Оказание содействия в строительстве жилого фонда для улучшения жилищных условий ветеранов и инвалидов ВОВ, </w:t>
            </w:r>
            <w:r w:rsidRPr="00E85862">
              <w:rPr>
                <w:rFonts w:ascii="Times New Roman" w:eastAsia="Calibri" w:hAnsi="Times New Roman" w:cs="Times New Roman"/>
              </w:rPr>
              <w:lastRenderedPageBreak/>
              <w:t>у многодетных семей, малоимущих и иных льготных категорий граждан (согласно Федеральных и областных программ).</w:t>
            </w:r>
          </w:p>
        </w:tc>
        <w:tc>
          <w:tcPr>
            <w:tcW w:w="2655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lastRenderedPageBreak/>
              <w:t>+</w:t>
            </w:r>
          </w:p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85862" w:rsidRPr="00E85862" w:rsidTr="00AA393B">
        <w:trPr>
          <w:trHeight w:val="457"/>
          <w:jc w:val="center"/>
        </w:trPr>
        <w:tc>
          <w:tcPr>
            <w:tcW w:w="704" w:type="dxa"/>
            <w:shd w:val="clear" w:color="auto" w:fill="FFFFFF" w:themeFill="background1"/>
          </w:tcPr>
          <w:p w:rsidR="00E85862" w:rsidRPr="00E85862" w:rsidRDefault="00E85862" w:rsidP="00066CAB">
            <w:pPr>
              <w:widowControl w:val="0"/>
              <w:numPr>
                <w:ilvl w:val="0"/>
                <w:numId w:val="18"/>
              </w:numPr>
              <w:suppressAutoHyphens/>
              <w:spacing w:after="0" w:line="259" w:lineRule="auto"/>
              <w:contextualSpacing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921" w:type="dxa"/>
            <w:gridSpan w:val="2"/>
            <w:shd w:val="clear" w:color="auto" w:fill="FFFFFF" w:themeFill="background1"/>
          </w:tcPr>
          <w:p w:rsidR="00E85862" w:rsidRPr="00E85862" w:rsidRDefault="00E85862" w:rsidP="00E85862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</w:rPr>
              <w:t>Комплексное благоустройство жилых территорий (кварталов).</w:t>
            </w:r>
          </w:p>
        </w:tc>
        <w:tc>
          <w:tcPr>
            <w:tcW w:w="2655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</w:tbl>
    <w:p w:rsidR="00E85862" w:rsidRPr="00E85862" w:rsidRDefault="00E85862" w:rsidP="00E85862">
      <w:pPr>
        <w:spacing w:after="0" w:line="240" w:lineRule="auto"/>
        <w:rPr>
          <w:smallCaps/>
          <w:snapToGrid w:val="0"/>
        </w:rPr>
      </w:pPr>
    </w:p>
    <w:p w:rsidR="00E85862" w:rsidRDefault="00E85862" w:rsidP="00E85862">
      <w:pPr>
        <w:widowControl w:val="0"/>
        <w:numPr>
          <w:ilvl w:val="2"/>
          <w:numId w:val="9"/>
        </w:numPr>
        <w:suppressAutoHyphens/>
        <w:spacing w:after="0" w:line="240" w:lineRule="auto"/>
        <w:ind w:left="0" w:firstLine="0"/>
        <w:contextualSpacing/>
        <w:jc w:val="center"/>
        <w:outlineLvl w:val="2"/>
        <w:rPr>
          <w:rFonts w:ascii="Times New Roman" w:eastAsia="Lucida Sans Unicode" w:hAnsi="Times New Roman" w:cs="Times New Roman"/>
          <w:b/>
          <w:i/>
          <w:kern w:val="1"/>
          <w:sz w:val="24"/>
          <w:szCs w:val="24"/>
        </w:rPr>
      </w:pPr>
      <w:bookmarkStart w:id="36" w:name="_Toc64298789"/>
      <w:bookmarkStart w:id="37" w:name="_Toc87606261"/>
      <w:r w:rsidRPr="00E85862">
        <w:rPr>
          <w:rFonts w:ascii="Times New Roman" w:eastAsia="Lucida Sans Unicode" w:hAnsi="Times New Roman" w:cs="Times New Roman"/>
          <w:b/>
          <w:i/>
          <w:kern w:val="1"/>
          <w:sz w:val="24"/>
          <w:szCs w:val="24"/>
        </w:rPr>
        <w:t>Мероприятия по обеспечению территории Журавского сельского поселения объектами социальной инфраструктуры</w:t>
      </w:r>
      <w:bookmarkEnd w:id="36"/>
      <w:bookmarkEnd w:id="37"/>
    </w:p>
    <w:p w:rsidR="00AA393B" w:rsidRPr="00E85862" w:rsidRDefault="00AA393B" w:rsidP="00AA393B">
      <w:pPr>
        <w:widowControl w:val="0"/>
        <w:suppressAutoHyphens/>
        <w:spacing w:after="0" w:line="240" w:lineRule="auto"/>
        <w:contextualSpacing/>
        <w:outlineLvl w:val="2"/>
        <w:rPr>
          <w:rFonts w:ascii="Times New Roman" w:eastAsia="Lucida Sans Unicode" w:hAnsi="Times New Roman" w:cs="Times New Roman"/>
          <w:b/>
          <w:i/>
          <w:kern w:val="1"/>
          <w:sz w:val="24"/>
          <w:szCs w:val="24"/>
        </w:rPr>
      </w:pP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5"/>
        <w:gridCol w:w="5718"/>
        <w:gridCol w:w="2596"/>
      </w:tblGrid>
      <w:tr w:rsidR="00E85862" w:rsidRPr="00E85862" w:rsidTr="00E85862">
        <w:trPr>
          <w:trHeight w:val="400"/>
          <w:jc w:val="center"/>
        </w:trPr>
        <w:tc>
          <w:tcPr>
            <w:tcW w:w="945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5718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596" w:type="dxa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E85862" w:rsidRPr="00E85862" w:rsidTr="00E85862">
        <w:trPr>
          <w:trHeight w:val="413"/>
          <w:jc w:val="center"/>
        </w:trPr>
        <w:tc>
          <w:tcPr>
            <w:tcW w:w="945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ind w:right="-108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718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Расчетный срок</w:t>
            </w:r>
          </w:p>
        </w:tc>
      </w:tr>
      <w:tr w:rsidR="00E85862" w:rsidRPr="00E85862" w:rsidTr="00E85862">
        <w:trPr>
          <w:trHeight w:val="382"/>
          <w:jc w:val="center"/>
        </w:trPr>
        <w:tc>
          <w:tcPr>
            <w:tcW w:w="945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19"/>
              </w:numPr>
              <w:suppressAutoHyphens/>
              <w:spacing w:after="0" w:line="259" w:lineRule="auto"/>
              <w:ind w:right="-108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5718" w:type="dxa"/>
            <w:vAlign w:val="center"/>
          </w:tcPr>
          <w:p w:rsidR="00E85862" w:rsidRPr="00E85862" w:rsidRDefault="00E85862" w:rsidP="00E85862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85862">
              <w:rPr>
                <w:rFonts w:ascii="Times New Roman" w:eastAsia="Times New Roman" w:hAnsi="Times New Roman" w:cs="Times New Roman"/>
                <w:lang w:eastAsia="ru-RU"/>
              </w:rPr>
              <w:t xml:space="preserve">Капитальный ремонт МКОУ </w:t>
            </w:r>
            <w:proofErr w:type="spellStart"/>
            <w:r w:rsidRPr="00E85862">
              <w:rPr>
                <w:rFonts w:ascii="Times New Roman" w:eastAsia="Times New Roman" w:hAnsi="Times New Roman" w:cs="Times New Roman"/>
                <w:lang w:eastAsia="ru-RU"/>
              </w:rPr>
              <w:t>Охрозаводская</w:t>
            </w:r>
            <w:proofErr w:type="spellEnd"/>
            <w:r w:rsidRPr="00E85862">
              <w:rPr>
                <w:rFonts w:ascii="Times New Roman" w:eastAsia="Times New Roman" w:hAnsi="Times New Roman" w:cs="Times New Roman"/>
                <w:lang w:eastAsia="ru-RU"/>
              </w:rPr>
              <w:t xml:space="preserve"> СОШ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lang w:eastAsia="ru-RU"/>
              </w:rPr>
              <w:t>+</w:t>
            </w:r>
          </w:p>
        </w:tc>
      </w:tr>
      <w:tr w:rsidR="00E85862" w:rsidRPr="00E85862" w:rsidTr="00E85862">
        <w:trPr>
          <w:trHeight w:val="415"/>
          <w:jc w:val="center"/>
        </w:trPr>
        <w:tc>
          <w:tcPr>
            <w:tcW w:w="945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19"/>
              </w:numPr>
              <w:suppressAutoHyphens/>
              <w:spacing w:after="0" w:line="259" w:lineRule="auto"/>
              <w:ind w:right="-108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</w:p>
        </w:tc>
        <w:tc>
          <w:tcPr>
            <w:tcW w:w="5718" w:type="dxa"/>
            <w:vAlign w:val="center"/>
          </w:tcPr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Times New Roman" w:hAnsi="Times New Roman" w:cs="Times New Roman"/>
                <w:lang w:eastAsia="ru-RU"/>
              </w:rPr>
              <w:t xml:space="preserve">Капитальный ремонт </w:t>
            </w:r>
            <w:r w:rsidRPr="00E85862">
              <w:rPr>
                <w:rFonts w:ascii="Times New Roman" w:eastAsia="Calibri" w:hAnsi="Times New Roman" w:cs="Times New Roman"/>
              </w:rPr>
              <w:t xml:space="preserve">МКОУ </w:t>
            </w:r>
            <w:proofErr w:type="spellStart"/>
            <w:r w:rsidRPr="00E85862">
              <w:rPr>
                <w:rFonts w:ascii="Times New Roman" w:eastAsia="Calibri" w:hAnsi="Times New Roman" w:cs="Times New Roman"/>
              </w:rPr>
              <w:t>Касьяновская</w:t>
            </w:r>
            <w:proofErr w:type="spellEnd"/>
            <w:r w:rsidRPr="00E85862">
              <w:rPr>
                <w:rFonts w:ascii="Times New Roman" w:eastAsia="Calibri" w:hAnsi="Times New Roman" w:cs="Times New Roman"/>
              </w:rPr>
              <w:t xml:space="preserve"> СОШ</w:t>
            </w:r>
          </w:p>
        </w:tc>
        <w:tc>
          <w:tcPr>
            <w:tcW w:w="2596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lang w:eastAsia="ru-RU"/>
              </w:rPr>
              <w:t>+</w:t>
            </w:r>
          </w:p>
        </w:tc>
      </w:tr>
    </w:tbl>
    <w:p w:rsidR="00E85862" w:rsidRDefault="00E85862" w:rsidP="00E85862">
      <w:pPr>
        <w:autoSpaceDE w:val="0"/>
        <w:autoSpaceDN w:val="0"/>
        <w:adjustRightInd w:val="0"/>
        <w:spacing w:after="0" w:line="259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E8586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E85862" w:rsidRPr="00E85862" w:rsidRDefault="00E85862" w:rsidP="00E85862">
      <w:pPr>
        <w:spacing w:after="0" w:line="240" w:lineRule="auto"/>
        <w:rPr>
          <w:smallCaps/>
          <w:snapToGrid w:val="0"/>
        </w:rPr>
      </w:pPr>
    </w:p>
    <w:p w:rsidR="00E85862" w:rsidRPr="00E85862" w:rsidRDefault="00E85862" w:rsidP="00E85862">
      <w:pPr>
        <w:numPr>
          <w:ilvl w:val="2"/>
          <w:numId w:val="9"/>
        </w:numPr>
        <w:tabs>
          <w:tab w:val="left" w:pos="774"/>
        </w:tabs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38" w:name="_Toc454781559"/>
      <w:bookmarkStart w:id="39" w:name="_Toc64298790"/>
      <w:bookmarkStart w:id="40" w:name="_Toc87606262"/>
      <w:r w:rsidRPr="00E858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Мероприятия по обеспечению территории Журавского сельского поселения объектами массового отдыха жителей поселения, благоустройства и озеленения</w:t>
      </w:r>
      <w:bookmarkEnd w:id="38"/>
      <w:bookmarkEnd w:id="39"/>
      <w:bookmarkEnd w:id="40"/>
    </w:p>
    <w:p w:rsidR="00E85862" w:rsidRPr="00E85862" w:rsidRDefault="00E85862" w:rsidP="00E85862">
      <w:pPr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41" w:name="_Toc454781560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5671"/>
        <w:gridCol w:w="2689"/>
      </w:tblGrid>
      <w:tr w:rsidR="00E85862" w:rsidRPr="00E85862" w:rsidTr="00E85862">
        <w:trPr>
          <w:trHeight w:val="380"/>
          <w:jc w:val="center"/>
        </w:trPr>
        <w:tc>
          <w:tcPr>
            <w:tcW w:w="991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5671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689" w:type="dxa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E85862" w:rsidRPr="00E85862" w:rsidTr="00E85862">
        <w:trPr>
          <w:trHeight w:val="380"/>
          <w:jc w:val="center"/>
        </w:trPr>
        <w:tc>
          <w:tcPr>
            <w:tcW w:w="991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671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89" w:type="dxa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 xml:space="preserve">Расчетный срок </w:t>
            </w:r>
          </w:p>
        </w:tc>
      </w:tr>
      <w:tr w:rsidR="00E85862" w:rsidRPr="00E85862" w:rsidTr="00E85862">
        <w:trPr>
          <w:trHeight w:val="675"/>
          <w:jc w:val="center"/>
        </w:trPr>
        <w:tc>
          <w:tcPr>
            <w:tcW w:w="991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0"/>
              </w:numPr>
              <w:suppressAutoHyphens/>
              <w:spacing w:after="0" w:line="259" w:lineRule="auto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5671" w:type="dxa"/>
          </w:tcPr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Озеленение улиц, территорий общественных центров,</w:t>
            </w:r>
          </w:p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+</w:t>
            </w:r>
          </w:p>
        </w:tc>
      </w:tr>
      <w:tr w:rsidR="00E85862" w:rsidRPr="00E85862" w:rsidTr="00E85862">
        <w:trPr>
          <w:trHeight w:val="675"/>
          <w:jc w:val="center"/>
        </w:trPr>
        <w:tc>
          <w:tcPr>
            <w:tcW w:w="991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0"/>
              </w:numPr>
              <w:suppressAutoHyphens/>
              <w:spacing w:after="0" w:line="259" w:lineRule="auto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5671" w:type="dxa"/>
          </w:tcPr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Благоустройство рекреационных зон поселения:</w:t>
            </w:r>
          </w:p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-благоустройство площадок для проведения культурно-массовых мероприятий;</w:t>
            </w:r>
          </w:p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-очистка территории;</w:t>
            </w:r>
          </w:p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-устройство малых форм;</w:t>
            </w:r>
          </w:p>
          <w:p w:rsidR="00E85862" w:rsidRPr="00E85862" w:rsidRDefault="00E85862" w:rsidP="00E85862">
            <w:pPr>
              <w:autoSpaceDE w:val="0"/>
              <w:autoSpaceDN w:val="0"/>
              <w:adjustRightInd w:val="0"/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-устройство площадок для мусора;</w:t>
            </w:r>
          </w:p>
          <w:p w:rsidR="00E85862" w:rsidRPr="00E85862" w:rsidRDefault="00E85862" w:rsidP="00E85862">
            <w:pPr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-озеленение территории.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+</w:t>
            </w:r>
          </w:p>
        </w:tc>
      </w:tr>
      <w:tr w:rsidR="00E85862" w:rsidRPr="00E85862" w:rsidTr="00E85862">
        <w:trPr>
          <w:trHeight w:val="559"/>
          <w:jc w:val="center"/>
        </w:trPr>
        <w:tc>
          <w:tcPr>
            <w:tcW w:w="991" w:type="dxa"/>
            <w:shd w:val="clear" w:color="auto" w:fill="auto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0"/>
              </w:numPr>
              <w:suppressAutoHyphens/>
              <w:spacing w:after="0" w:line="259" w:lineRule="auto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5671" w:type="dxa"/>
            <w:shd w:val="clear" w:color="auto" w:fill="auto"/>
          </w:tcPr>
          <w:p w:rsidR="00E85862" w:rsidRPr="00E85862" w:rsidRDefault="00E85862" w:rsidP="00E85862">
            <w:pPr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Нормативное озеленение территорий существующих школ из расчёта не менее 50% от общей площади земельного участка.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+</w:t>
            </w:r>
          </w:p>
        </w:tc>
      </w:tr>
      <w:tr w:rsidR="00E85862" w:rsidRPr="00E85862" w:rsidTr="00E85862">
        <w:trPr>
          <w:trHeight w:val="377"/>
          <w:jc w:val="center"/>
        </w:trPr>
        <w:tc>
          <w:tcPr>
            <w:tcW w:w="991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0"/>
              </w:numPr>
              <w:suppressAutoHyphens/>
              <w:spacing w:after="0" w:line="259" w:lineRule="auto"/>
              <w:ind w:left="-48" w:right="-142"/>
              <w:contextualSpacing/>
              <w:jc w:val="center"/>
              <w:rPr>
                <w:rFonts w:ascii="Times New Roman" w:eastAsia="Lucida Sans Unicode" w:hAnsi="Times New Roman" w:cs="Times New Roman"/>
                <w:noProof/>
                <w:kern w:val="1"/>
                <w:sz w:val="24"/>
                <w:szCs w:val="24"/>
                <w:lang w:eastAsia="ru-RU"/>
              </w:rPr>
            </w:pPr>
          </w:p>
        </w:tc>
        <w:tc>
          <w:tcPr>
            <w:tcW w:w="5671" w:type="dxa"/>
          </w:tcPr>
          <w:p w:rsidR="00E85862" w:rsidRPr="00E85862" w:rsidRDefault="00E85862" w:rsidP="00E85862">
            <w:pPr>
              <w:spacing w:after="0"/>
              <w:ind w:left="38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Нормативное озеленение санитарно-защитных зон.</w:t>
            </w:r>
          </w:p>
        </w:tc>
        <w:tc>
          <w:tcPr>
            <w:tcW w:w="2689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+</w:t>
            </w:r>
          </w:p>
        </w:tc>
      </w:tr>
    </w:tbl>
    <w:p w:rsidR="00AA393B" w:rsidRDefault="00AA393B" w:rsidP="00E85862">
      <w:pPr>
        <w:autoSpaceDE w:val="0"/>
        <w:autoSpaceDN w:val="0"/>
        <w:adjustRightInd w:val="0"/>
        <w:spacing w:after="0" w:line="259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E8586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AA393B" w:rsidRDefault="00AA393B">
      <w:pPr>
        <w:spacing w:after="160" w:line="259" w:lineRule="auto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Cs/>
          <w:i/>
          <w:iCs/>
          <w:sz w:val="24"/>
          <w:szCs w:val="24"/>
        </w:rPr>
        <w:br w:type="page"/>
      </w:r>
    </w:p>
    <w:p w:rsidR="00E85862" w:rsidRPr="00E85862" w:rsidRDefault="00E85862" w:rsidP="00E85862">
      <w:pPr>
        <w:numPr>
          <w:ilvl w:val="2"/>
          <w:numId w:val="9"/>
        </w:numPr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42" w:name="_Toc64298791"/>
      <w:bookmarkStart w:id="43" w:name="_Toc87606263"/>
      <w:r w:rsidRPr="00E858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 xml:space="preserve">Мероприятия </w:t>
      </w:r>
      <w:r w:rsidRPr="00E858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обеспечению территории сельского поселения объектами специального назначения - местами накопления ТКО</w:t>
      </w:r>
      <w:r w:rsidRPr="00E858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bookmarkEnd w:id="41"/>
      <w:bookmarkEnd w:id="42"/>
      <w:bookmarkEnd w:id="43"/>
    </w:p>
    <w:p w:rsidR="00E85862" w:rsidRPr="00E85862" w:rsidRDefault="00E85862" w:rsidP="00E85862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</w:rPr>
      </w:pPr>
      <w:bookmarkStart w:id="44" w:name="_Toc454781561"/>
      <w:bookmarkStart w:id="45" w:name="_Toc6429879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114"/>
        <w:gridCol w:w="2704"/>
      </w:tblGrid>
      <w:tr w:rsidR="00E85862" w:rsidRPr="00E85862" w:rsidTr="00E85862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6114" w:type="dxa"/>
            <w:vMerge w:val="restart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704" w:type="dxa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>Этапы реализации проектных решений</w:t>
            </w:r>
          </w:p>
        </w:tc>
      </w:tr>
      <w:tr w:rsidR="00E85862" w:rsidRPr="00E85862" w:rsidTr="00E85862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ind w:left="-48" w:right="-142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114" w:type="dxa"/>
            <w:vMerge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704" w:type="dxa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85862">
              <w:rPr>
                <w:rFonts w:ascii="Times New Roman" w:eastAsia="Calibri" w:hAnsi="Times New Roman" w:cs="Times New Roman"/>
                <w:b/>
              </w:rPr>
              <w:t xml:space="preserve">Расчетный срок </w:t>
            </w:r>
          </w:p>
        </w:tc>
      </w:tr>
      <w:tr w:rsidR="00E85862" w:rsidRPr="00E85862" w:rsidTr="00E85862">
        <w:trPr>
          <w:trHeight w:val="716"/>
          <w:jc w:val="center"/>
        </w:trPr>
        <w:tc>
          <w:tcPr>
            <w:tcW w:w="562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4"/>
              </w:numPr>
              <w:suppressAutoHyphens/>
              <w:spacing w:after="0" w:line="259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114" w:type="dxa"/>
            <w:vAlign w:val="center"/>
          </w:tcPr>
          <w:p w:rsidR="00E85862" w:rsidRPr="00E85862" w:rsidRDefault="00E85862" w:rsidP="00E85862">
            <w:pPr>
              <w:widowControl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Поддержание порядка на территории кладбищ:</w:t>
            </w:r>
          </w:p>
          <w:p w:rsidR="00E85862" w:rsidRPr="00E85862" w:rsidRDefault="00E85862" w:rsidP="00E85862">
            <w:pPr>
              <w:widowControl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- уборка и очистка территории кладбищ;</w:t>
            </w:r>
          </w:p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- устройство мест накопления отходов.</w:t>
            </w:r>
          </w:p>
        </w:tc>
        <w:tc>
          <w:tcPr>
            <w:tcW w:w="2704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+</w:t>
            </w:r>
          </w:p>
        </w:tc>
      </w:tr>
      <w:tr w:rsidR="00E85862" w:rsidRPr="00E85862" w:rsidTr="00E85862">
        <w:trPr>
          <w:trHeight w:val="716"/>
          <w:jc w:val="center"/>
        </w:trPr>
        <w:tc>
          <w:tcPr>
            <w:tcW w:w="562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4"/>
              </w:numPr>
              <w:suppressAutoHyphens/>
              <w:spacing w:after="0" w:line="259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114" w:type="dxa"/>
            <w:vAlign w:val="center"/>
          </w:tcPr>
          <w:p w:rsidR="00E85862" w:rsidRPr="00E85862" w:rsidRDefault="00E85862" w:rsidP="00E85862">
            <w:pPr>
              <w:widowControl w:val="0"/>
              <w:suppressAutoHyphens/>
              <w:spacing w:after="0"/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</w:rPr>
            </w:pPr>
            <w:r w:rsidRPr="00E85862">
              <w:rPr>
                <w:rFonts w:ascii="Times New Roman" w:eastAsia="Calibri" w:hAnsi="Times New Roman" w:cs="Times New Roman"/>
              </w:rPr>
              <w:t>Строительство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2704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+</w:t>
            </w:r>
          </w:p>
        </w:tc>
      </w:tr>
      <w:tr w:rsidR="00E85862" w:rsidRPr="00E85862" w:rsidTr="00E85862">
        <w:trPr>
          <w:trHeight w:val="497"/>
          <w:jc w:val="center"/>
        </w:trPr>
        <w:tc>
          <w:tcPr>
            <w:tcW w:w="562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4"/>
              </w:numPr>
              <w:suppressAutoHyphens/>
              <w:spacing w:after="0" w:line="259" w:lineRule="auto"/>
              <w:ind w:right="-142"/>
              <w:contextualSpacing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114" w:type="dxa"/>
          </w:tcPr>
          <w:p w:rsidR="00E85862" w:rsidRPr="00E85862" w:rsidRDefault="00E85862" w:rsidP="00E85862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Строительство контейнерных площадок для накопления отходов в местах массового отдыха.</w:t>
            </w:r>
          </w:p>
        </w:tc>
        <w:tc>
          <w:tcPr>
            <w:tcW w:w="2704" w:type="dxa"/>
            <w:shd w:val="clear" w:color="auto" w:fill="D9D9D9" w:themeFill="background1" w:themeFillShade="D9"/>
            <w:vAlign w:val="center"/>
          </w:tcPr>
          <w:p w:rsidR="00E85862" w:rsidRPr="00E85862" w:rsidRDefault="00E85862" w:rsidP="00E85862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E85862">
              <w:rPr>
                <w:rFonts w:ascii="Times New Roman" w:eastAsia="Calibri" w:hAnsi="Times New Roman" w:cs="Times New Roman"/>
              </w:rPr>
              <w:t>+</w:t>
            </w:r>
          </w:p>
        </w:tc>
      </w:tr>
    </w:tbl>
    <w:p w:rsidR="00E85862" w:rsidRPr="00E85862" w:rsidRDefault="00E85862" w:rsidP="00E85862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</w:rPr>
      </w:pPr>
    </w:p>
    <w:p w:rsidR="00E85862" w:rsidRDefault="00E85862" w:rsidP="00E85862">
      <w:pPr>
        <w:numPr>
          <w:ilvl w:val="2"/>
          <w:numId w:val="9"/>
        </w:numPr>
        <w:tabs>
          <w:tab w:val="left" w:pos="774"/>
        </w:tabs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46" w:name="_Toc87606265"/>
      <w:r w:rsidRPr="00E858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Мероприятия по предотвращению чрезвычайных ситуаций природного и техногенного характера</w:t>
      </w:r>
      <w:bookmarkEnd w:id="44"/>
      <w:bookmarkEnd w:id="45"/>
      <w:bookmarkEnd w:id="46"/>
    </w:p>
    <w:p w:rsidR="00AA393B" w:rsidRPr="00E85862" w:rsidRDefault="00AA393B" w:rsidP="00AA393B">
      <w:pPr>
        <w:tabs>
          <w:tab w:val="left" w:pos="774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E85862" w:rsidRPr="00E85862" w:rsidRDefault="00E85862" w:rsidP="00066CAB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E85862" w:rsidRPr="00E85862" w:rsidRDefault="00E85862" w:rsidP="00066CAB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E85862">
        <w:rPr>
          <w:rFonts w:ascii="Times New Roman" w:eastAsia="Lucida Sans Unicode" w:hAnsi="Times New Roman" w:cs="Times New Roman"/>
          <w:kern w:val="1"/>
          <w:sz w:val="24"/>
          <w:szCs w:val="24"/>
        </w:rPr>
        <w:t>проведением аварийно-спасательных и других неотложных работ;</w:t>
      </w:r>
    </w:p>
    <w:p w:rsidR="00E85862" w:rsidRPr="00E85862" w:rsidRDefault="00E85862" w:rsidP="00066CAB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E85862">
        <w:rPr>
          <w:rFonts w:ascii="Times New Roman" w:eastAsia="Lucida Sans Unicode" w:hAnsi="Times New Roman" w:cs="Times New Roman"/>
          <w:kern w:val="1"/>
          <w:sz w:val="24"/>
          <w:szCs w:val="24"/>
        </w:rPr>
        <w:t>комплектование первичных средств пожаротушения, применяемых до прибытия пожарного расчета.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hAnsi="Times New Roman" w:cs="Times New Roman"/>
          <w:sz w:val="24"/>
          <w:szCs w:val="24"/>
        </w:rPr>
        <w:t>Более подробно данные вопросы рассмотрены в разделе 4 «</w:t>
      </w:r>
      <w:bookmarkStart w:id="47" w:name="_Toc40350074"/>
      <w:r w:rsidRPr="00E85862">
        <w:rPr>
          <w:rFonts w:ascii="Times New Roman" w:hAnsi="Times New Roman" w:cs="Times New Roman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47"/>
      <w:r w:rsidRPr="00E85862">
        <w:rPr>
          <w:rFonts w:ascii="Times New Roman" w:hAnsi="Times New Roman" w:cs="Times New Roman"/>
          <w:sz w:val="24"/>
          <w:szCs w:val="24"/>
        </w:rPr>
        <w:t xml:space="preserve">» Тома </w:t>
      </w:r>
      <w:r w:rsidRPr="00E8586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85862">
        <w:rPr>
          <w:rFonts w:ascii="Times New Roman" w:hAnsi="Times New Roman" w:cs="Times New Roman"/>
          <w:sz w:val="24"/>
          <w:szCs w:val="24"/>
        </w:rPr>
        <w:t xml:space="preserve"> настоящего генерального плана.</w:t>
      </w:r>
    </w:p>
    <w:p w:rsidR="00E85862" w:rsidRPr="00E85862" w:rsidRDefault="00E85862" w:rsidP="00E8586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5862">
        <w:rPr>
          <w:rFonts w:ascii="Times New Roman" w:hAnsi="Times New Roman" w:cs="Times New Roman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:rsidR="00E85862" w:rsidRPr="00E85862" w:rsidRDefault="00E85862" w:rsidP="00E85862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85862" w:rsidRPr="00E85862" w:rsidRDefault="00E85862" w:rsidP="00E85862">
      <w:pPr>
        <w:numPr>
          <w:ilvl w:val="2"/>
          <w:numId w:val="9"/>
        </w:numPr>
        <w:tabs>
          <w:tab w:val="left" w:pos="0"/>
        </w:tabs>
        <w:spacing w:after="0" w:line="240" w:lineRule="auto"/>
        <w:ind w:left="0" w:firstLine="0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48" w:name="_Toc454781563"/>
      <w:bookmarkStart w:id="49" w:name="_Toc64298794"/>
      <w:bookmarkStart w:id="50" w:name="_Toc87606266"/>
      <w:r w:rsidRPr="00E8586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Мероприятия по охране окружающей среды</w:t>
      </w:r>
      <w:bookmarkEnd w:id="48"/>
      <w:bookmarkEnd w:id="49"/>
      <w:bookmarkEnd w:id="50"/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8647"/>
      </w:tblGrid>
      <w:tr w:rsidR="00E85862" w:rsidRPr="00E85862" w:rsidTr="00E85862">
        <w:trPr>
          <w:tblHeader/>
        </w:trPr>
        <w:tc>
          <w:tcPr>
            <w:tcW w:w="709" w:type="dxa"/>
            <w:shd w:val="clear" w:color="auto" w:fill="D9D9D9" w:themeFill="background1" w:themeFillShade="D9"/>
          </w:tcPr>
          <w:p w:rsidR="00E85862" w:rsidRPr="00E85862" w:rsidRDefault="00E85862" w:rsidP="00AA393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:rsidR="00E85862" w:rsidRPr="00E85862" w:rsidRDefault="00E85862" w:rsidP="00AA393B">
            <w:pPr>
              <w:widowControl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58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</w:tr>
      <w:tr w:rsidR="00E85862" w:rsidRPr="00E85862" w:rsidTr="00E85862">
        <w:tc>
          <w:tcPr>
            <w:tcW w:w="9356" w:type="dxa"/>
            <w:gridSpan w:val="2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атмосферного воздуха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Развитие улично-дорожной сети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E85862" w:rsidRPr="00E85862" w:rsidTr="00E85862">
        <w:tc>
          <w:tcPr>
            <w:tcW w:w="9356" w:type="dxa"/>
            <w:gridSpan w:val="2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E8586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E85862" w:rsidRPr="00E85862" w:rsidTr="00E85862">
        <w:tc>
          <w:tcPr>
            <w:tcW w:w="709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smallCaps/>
                <w:snapToGrid w:val="0"/>
                <w:kern w:val="1"/>
                <w:sz w:val="24"/>
                <w:szCs w:val="24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 и очистных сооружений</w:t>
            </w:r>
          </w:p>
        </w:tc>
      </w:tr>
      <w:tr w:rsidR="00E85862" w:rsidRPr="00E85862" w:rsidTr="00E85862">
        <w:tc>
          <w:tcPr>
            <w:tcW w:w="709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smallCaps/>
                <w:snapToGrid w:val="0"/>
                <w:kern w:val="1"/>
                <w:sz w:val="24"/>
                <w:szCs w:val="24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E85862" w:rsidRPr="00E85862" w:rsidTr="00E85862">
        <w:tc>
          <w:tcPr>
            <w:tcW w:w="709" w:type="dxa"/>
            <w:vAlign w:val="center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eastAsia="Lucida Sans Unicode" w:hAnsi="Times New Roman" w:cs="Times New Roman"/>
                <w:bCs/>
                <w:smallCaps/>
                <w:snapToGrid w:val="0"/>
                <w:kern w:val="1"/>
                <w:sz w:val="24"/>
                <w:szCs w:val="24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правил </w:t>
            </w:r>
            <w:proofErr w:type="spellStart"/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водоохранного</w:t>
            </w:r>
            <w:proofErr w:type="spellEnd"/>
            <w:r w:rsidRPr="00E85862">
              <w:rPr>
                <w:rFonts w:ascii="Times New Roman" w:hAnsi="Times New Roman" w:cs="Times New Roman"/>
                <w:sz w:val="24"/>
                <w:szCs w:val="24"/>
              </w:rPr>
              <w:t xml:space="preserve"> режима на водосборах водных объектов</w:t>
            </w:r>
          </w:p>
        </w:tc>
      </w:tr>
      <w:tr w:rsidR="00E85862" w:rsidRPr="00E85862" w:rsidTr="00E85862">
        <w:tc>
          <w:tcPr>
            <w:tcW w:w="9356" w:type="dxa"/>
            <w:gridSpan w:val="2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b/>
                <w:sz w:val="24"/>
                <w:szCs w:val="24"/>
              </w:rPr>
              <w:t>Охрана подземных вод.</w:t>
            </w:r>
            <w:r w:rsidRPr="00E85862">
              <w:rPr>
                <w:rFonts w:ascii="Times New Roman" w:hAnsi="Times New Roman" w:cs="Times New Roman"/>
                <w:b/>
                <w:sz w:val="24"/>
                <w:szCs w:val="24"/>
                <w:rtl/>
              </w:rPr>
              <w:t xml:space="preserve"> </w:t>
            </w:r>
            <w:r w:rsidRPr="00E85862">
              <w:rPr>
                <w:rFonts w:ascii="Times New Roman" w:hAnsi="Times New Roman" w:cs="Times New Roman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Создание, развитие и совершенствование централизованной системы водоотведения</w:t>
            </w:r>
          </w:p>
        </w:tc>
      </w:tr>
      <w:tr w:rsidR="00E85862" w:rsidRPr="00E85862" w:rsidTr="00E85862">
        <w:tc>
          <w:tcPr>
            <w:tcW w:w="9356" w:type="dxa"/>
            <w:gridSpan w:val="2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E85862" w:rsidRPr="00E85862" w:rsidTr="00E85862">
        <w:tc>
          <w:tcPr>
            <w:tcW w:w="9356" w:type="dxa"/>
            <w:gridSpan w:val="2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 xml:space="preserve">Транзитные зоны – вдоль рек </w:t>
            </w:r>
            <w:proofErr w:type="spellStart"/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Богучарка</w:t>
            </w:r>
            <w:proofErr w:type="spellEnd"/>
            <w:r w:rsidRPr="00E85862">
              <w:rPr>
                <w:rFonts w:ascii="Times New Roman" w:hAnsi="Times New Roman" w:cs="Times New Roman"/>
                <w:sz w:val="24"/>
                <w:szCs w:val="24"/>
              </w:rPr>
              <w:t xml:space="preserve"> и Кантемировка проходят по </w:t>
            </w:r>
            <w:proofErr w:type="spellStart"/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водоохранным</w:t>
            </w:r>
            <w:proofErr w:type="spellEnd"/>
            <w:r w:rsidRPr="00E85862">
              <w:rPr>
                <w:rFonts w:ascii="Times New Roman" w:hAnsi="Times New Roman" w:cs="Times New Roman"/>
                <w:sz w:val="24"/>
                <w:szCs w:val="24"/>
              </w:rPr>
              <w:t xml:space="preserve"> зонам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Многолетние лесные насаждения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E85862" w:rsidRPr="00E85862" w:rsidTr="00E85862">
        <w:tc>
          <w:tcPr>
            <w:tcW w:w="709" w:type="dxa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E85862" w:rsidRPr="00E85862" w:rsidRDefault="00E85862" w:rsidP="00E8586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E85862" w:rsidRPr="00E85862" w:rsidTr="00E85862">
        <w:tc>
          <w:tcPr>
            <w:tcW w:w="9356" w:type="dxa"/>
            <w:gridSpan w:val="2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Мероприятия по обращению с отходами</w:t>
            </w:r>
          </w:p>
        </w:tc>
      </w:tr>
      <w:tr w:rsidR="00E85862" w:rsidRPr="00E85862" w:rsidTr="00E85862">
        <w:tc>
          <w:tcPr>
            <w:tcW w:w="709" w:type="dxa"/>
            <w:shd w:val="clear" w:color="auto" w:fill="auto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auto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E85862" w:rsidRPr="00E85862" w:rsidTr="00E85862">
        <w:tc>
          <w:tcPr>
            <w:tcW w:w="709" w:type="dxa"/>
            <w:shd w:val="clear" w:color="auto" w:fill="auto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auto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E85862" w:rsidRPr="00E85862" w:rsidTr="00E85862">
        <w:tc>
          <w:tcPr>
            <w:tcW w:w="709" w:type="dxa"/>
            <w:shd w:val="clear" w:color="auto" w:fill="auto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auto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E85862" w:rsidRPr="00E85862" w:rsidTr="00E85862">
        <w:tc>
          <w:tcPr>
            <w:tcW w:w="709" w:type="dxa"/>
            <w:shd w:val="clear" w:color="auto" w:fill="auto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auto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E85862" w:rsidRPr="00E85862" w:rsidTr="00E85862">
        <w:tc>
          <w:tcPr>
            <w:tcW w:w="9356" w:type="dxa"/>
            <w:gridSpan w:val="2"/>
            <w:shd w:val="clear" w:color="auto" w:fill="D9D9D9" w:themeFill="background1" w:themeFillShade="D9"/>
          </w:tcPr>
          <w:p w:rsidR="00E85862" w:rsidRPr="00E85862" w:rsidRDefault="00E85862" w:rsidP="00E85862">
            <w:pPr>
              <w:spacing w:after="0" w:line="259" w:lineRule="auto"/>
              <w:jc w:val="center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E85862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E85862" w:rsidRPr="00E85862" w:rsidTr="00E85862">
        <w:tc>
          <w:tcPr>
            <w:tcW w:w="709" w:type="dxa"/>
            <w:shd w:val="clear" w:color="auto" w:fill="auto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auto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85862">
              <w:rPr>
                <w:rFonts w:ascii="Times New Roman" w:eastAsia="TimesNewRoman" w:hAnsi="Times New Roman" w:cs="Times New Roman"/>
                <w:sz w:val="24"/>
                <w:szCs w:val="24"/>
              </w:rPr>
              <w:t>Проведение гидрогеологических изысканий с целью выбора земельного участка для размещения новых водозаборов.</w:t>
            </w:r>
          </w:p>
        </w:tc>
      </w:tr>
      <w:tr w:rsidR="00E85862" w:rsidRPr="00E85862" w:rsidTr="00E85862">
        <w:tc>
          <w:tcPr>
            <w:tcW w:w="709" w:type="dxa"/>
            <w:shd w:val="clear" w:color="auto" w:fill="auto"/>
          </w:tcPr>
          <w:p w:rsidR="00E85862" w:rsidRPr="00E85862" w:rsidRDefault="00E85862" w:rsidP="00066CAB">
            <w:pPr>
              <w:widowControl w:val="0"/>
              <w:numPr>
                <w:ilvl w:val="0"/>
                <w:numId w:val="21"/>
              </w:numPr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shd w:val="clear" w:color="auto" w:fill="auto"/>
          </w:tcPr>
          <w:p w:rsidR="00E85862" w:rsidRPr="00E85862" w:rsidRDefault="00E85862" w:rsidP="00E85862">
            <w:pPr>
              <w:spacing w:after="0" w:line="259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862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E858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E85862" w:rsidRPr="00E85862" w:rsidRDefault="00E85862" w:rsidP="00E85862">
            <w:pPr>
              <w:widowControl w:val="0"/>
              <w:numPr>
                <w:ilvl w:val="0"/>
                <w:numId w:val="7"/>
              </w:numPr>
              <w:suppressAutoHyphens/>
              <w:snapToGrid w:val="0"/>
              <w:spacing w:after="0" w:line="240" w:lineRule="auto"/>
              <w:ind w:left="1020"/>
              <w:contextualSpacing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дамбы обвалования до отметок</w:t>
            </w:r>
            <w:r w:rsidR="00AA393B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,</w:t>
            </w:r>
            <w:r w:rsidRPr="00E85862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 исключающих затопление; </w:t>
            </w:r>
          </w:p>
          <w:p w:rsidR="00E85862" w:rsidRPr="00E85862" w:rsidRDefault="00E85862" w:rsidP="00E85862">
            <w:pPr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ind w:left="1020"/>
              <w:contextualSpacing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E85862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подсыпка затапливаемых территорий.</w:t>
            </w:r>
          </w:p>
        </w:tc>
      </w:tr>
    </w:tbl>
    <w:p w:rsidR="00E85862" w:rsidRPr="00E85862" w:rsidRDefault="00E85862" w:rsidP="00E85862">
      <w:pPr>
        <w:spacing w:after="160" w:line="259" w:lineRule="auto"/>
        <w:jc w:val="both"/>
        <w:rPr>
          <w:b/>
          <w:bCs/>
          <w:i/>
          <w:iCs/>
        </w:rPr>
      </w:pPr>
    </w:p>
    <w:p w:rsidR="00E85862" w:rsidRPr="00E85862" w:rsidRDefault="00E85862" w:rsidP="00E85862">
      <w:pPr>
        <w:keepNext/>
        <w:widowControl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bookmarkStart w:id="51" w:name="_Toc64298795"/>
      <w:bookmarkStart w:id="52" w:name="_Toc87606267"/>
      <w:r w:rsidRPr="00E858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E85862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УТВЕРЖДЕНИЕ И СОГЛАСОВАНИЕ ГЕНЕРАЛЬНОГО ПЛАНА ПОСЕЛЕНИЯ</w:t>
      </w:r>
      <w:r w:rsidRPr="00E858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bookmarkEnd w:id="51"/>
      <w:bookmarkEnd w:id="52"/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7" w:history="1">
        <w:r w:rsidRPr="00E85862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статьи 9</w:t>
        </w:r>
      </w:hyperlink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8" w:history="1">
        <w:r w:rsidRPr="00E85862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статьей 28</w:t>
        </w:r>
      </w:hyperlink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</w:t>
      </w: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администрации поселения соответственно в представительный орган местного самоуправления поселения.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9" w:history="1">
        <w:r w:rsidRPr="00E85862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статьями 9</w:t>
        </w:r>
      </w:hyperlink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hyperlink r:id="rId10" w:history="1">
        <w:r w:rsidRPr="00E85862">
          <w:rPr>
            <w:rFonts w:ascii="Times New Roman" w:eastAsia="Calibri" w:hAnsi="Times New Roman" w:cs="Times New Roman"/>
            <w:sz w:val="24"/>
            <w:szCs w:val="24"/>
            <w:lang w:eastAsia="ru-RU"/>
          </w:rPr>
          <w:t>25</w:t>
        </w:r>
      </w:hyperlink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586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E85862">
        <w:rPr>
          <w:rFonts w:ascii="Times New Roman" w:hAnsi="Times New Roman" w:cs="Times New Roman"/>
          <w:sz w:val="24"/>
          <w:szCs w:val="24"/>
        </w:rPr>
        <w:t>без проведения общественных обсуждений или публичных слушаний.</w:t>
      </w:r>
    </w:p>
    <w:p w:rsidR="00E85862" w:rsidRPr="00E85862" w:rsidRDefault="00E85862" w:rsidP="00E85862">
      <w:pPr>
        <w:autoSpaceDE w:val="0"/>
        <w:autoSpaceDN w:val="0"/>
        <w:adjustRightInd w:val="0"/>
        <w:spacing w:after="0" w:line="259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85862" w:rsidRPr="00E85862" w:rsidRDefault="00E85862" w:rsidP="00E85862">
      <w:pPr>
        <w:spacing w:after="160" w:line="259" w:lineRule="auto"/>
        <w:ind w:firstLine="567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858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E85862" w:rsidRPr="00E85862" w:rsidRDefault="00E85862" w:rsidP="00E85862">
      <w:pPr>
        <w:spacing w:after="160" w:line="259" w:lineRule="auto"/>
        <w:jc w:val="both"/>
      </w:pPr>
    </w:p>
    <w:p w:rsidR="00D76672" w:rsidRDefault="00D76672" w:rsidP="00AD7918">
      <w:pPr>
        <w:spacing w:after="0"/>
        <w:jc w:val="center"/>
        <w:rPr>
          <w:rFonts w:ascii="Times New Roman" w:hAnsi="Times New Roman" w:cs="Times New Roman"/>
        </w:rPr>
      </w:pPr>
    </w:p>
    <w:p w:rsidR="00E85862" w:rsidRDefault="00E85862" w:rsidP="00AD7918">
      <w:pPr>
        <w:spacing w:after="0"/>
        <w:jc w:val="center"/>
        <w:rPr>
          <w:rFonts w:ascii="Times New Roman" w:hAnsi="Times New Roman" w:cs="Times New Roman"/>
        </w:rPr>
      </w:pPr>
    </w:p>
    <w:p w:rsidR="00AA393B" w:rsidRDefault="00AA393B">
      <w:pPr>
        <w:spacing w:after="160" w:line="259" w:lineRule="auto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br w:type="page"/>
      </w:r>
    </w:p>
    <w:p w:rsidR="00E85862" w:rsidRPr="000E390F" w:rsidRDefault="00944A7D" w:rsidP="00E85862">
      <w:pPr>
        <w:spacing w:after="0"/>
        <w:jc w:val="right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lastRenderedPageBreak/>
        <w:t>Приложение №</w:t>
      </w:r>
      <w:r w:rsidR="00AA393B">
        <w:rPr>
          <w:rFonts w:ascii="Times New Roman" w:hAnsi="Times New Roman" w:cs="Times New Roman"/>
          <w:bCs/>
          <w:color w:val="000000" w:themeColor="text1"/>
        </w:rPr>
        <w:t>2</w:t>
      </w:r>
    </w:p>
    <w:p w:rsidR="00E85862" w:rsidRPr="000E390F" w:rsidRDefault="00E85862" w:rsidP="00E85862">
      <w:pPr>
        <w:spacing w:after="0"/>
        <w:jc w:val="right"/>
        <w:rPr>
          <w:rFonts w:ascii="Times New Roman" w:hAnsi="Times New Roman" w:cs="Times New Roman"/>
          <w:bCs/>
          <w:color w:val="000000" w:themeColor="text1"/>
        </w:rPr>
      </w:pPr>
      <w:r w:rsidRPr="000E390F">
        <w:rPr>
          <w:rFonts w:ascii="Times New Roman" w:hAnsi="Times New Roman" w:cs="Times New Roman"/>
          <w:bCs/>
          <w:color w:val="000000" w:themeColor="text1"/>
        </w:rPr>
        <w:t>к решению Совета народных депутатов</w:t>
      </w:r>
    </w:p>
    <w:p w:rsidR="00E85862" w:rsidRPr="000E390F" w:rsidRDefault="00E85862" w:rsidP="00E85862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0E390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Журавского</w:t>
      </w:r>
      <w:r w:rsidRPr="000E390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E390F">
        <w:rPr>
          <w:rFonts w:ascii="Times New Roman" w:hAnsi="Times New Roman" w:cs="Times New Roman"/>
          <w:color w:val="000000" w:themeColor="text1"/>
        </w:rPr>
        <w:t>сельского поселения</w:t>
      </w:r>
    </w:p>
    <w:p w:rsidR="00E85862" w:rsidRPr="00115555" w:rsidRDefault="00E85862" w:rsidP="00E85862">
      <w:pPr>
        <w:spacing w:after="0"/>
        <w:jc w:val="right"/>
        <w:rPr>
          <w:rFonts w:ascii="Times New Roman" w:hAnsi="Times New Roman" w:cs="Times New Roman"/>
          <w:color w:val="FF0000"/>
        </w:rPr>
      </w:pPr>
      <w:r w:rsidRPr="000E390F">
        <w:rPr>
          <w:rFonts w:ascii="Times New Roman" w:hAnsi="Times New Roman" w:cs="Times New Roman"/>
          <w:color w:val="000000" w:themeColor="text1"/>
        </w:rPr>
        <w:t xml:space="preserve">от </w:t>
      </w:r>
      <w:r w:rsidR="00537DE6">
        <w:rPr>
          <w:rFonts w:ascii="Times New Roman" w:hAnsi="Times New Roman" w:cs="Times New Roman"/>
          <w:color w:val="000000" w:themeColor="text1"/>
        </w:rPr>
        <w:t>25</w:t>
      </w:r>
      <w:r>
        <w:rPr>
          <w:rFonts w:ascii="Times New Roman" w:hAnsi="Times New Roman" w:cs="Times New Roman"/>
          <w:color w:val="000000" w:themeColor="text1"/>
        </w:rPr>
        <w:t>.</w:t>
      </w:r>
      <w:r w:rsidR="00537DE6">
        <w:rPr>
          <w:rFonts w:ascii="Times New Roman" w:hAnsi="Times New Roman" w:cs="Times New Roman"/>
          <w:color w:val="000000" w:themeColor="text1"/>
        </w:rPr>
        <w:t>10</w:t>
      </w:r>
      <w:r>
        <w:rPr>
          <w:rFonts w:ascii="Times New Roman" w:hAnsi="Times New Roman" w:cs="Times New Roman"/>
          <w:color w:val="000000" w:themeColor="text1"/>
        </w:rPr>
        <w:t>.2024</w:t>
      </w:r>
      <w:r w:rsidR="00537DE6">
        <w:rPr>
          <w:rFonts w:ascii="Times New Roman" w:hAnsi="Times New Roman" w:cs="Times New Roman"/>
          <w:color w:val="000000" w:themeColor="text1"/>
        </w:rPr>
        <w:t>г.</w:t>
      </w:r>
      <w:r w:rsidRPr="000E390F">
        <w:rPr>
          <w:rFonts w:ascii="Times New Roman" w:hAnsi="Times New Roman" w:cs="Times New Roman"/>
          <w:color w:val="000000" w:themeColor="text1"/>
        </w:rPr>
        <w:t xml:space="preserve"> № </w:t>
      </w:r>
      <w:r w:rsidR="00537DE6">
        <w:rPr>
          <w:rFonts w:ascii="Times New Roman" w:hAnsi="Times New Roman" w:cs="Times New Roman"/>
          <w:color w:val="000000" w:themeColor="text1"/>
        </w:rPr>
        <w:t>240</w:t>
      </w:r>
    </w:p>
    <w:p w:rsidR="002B50C8" w:rsidRDefault="002B50C8" w:rsidP="00AD7918">
      <w:pPr>
        <w:spacing w:after="0"/>
        <w:jc w:val="center"/>
        <w:rPr>
          <w:rFonts w:ascii="Times New Roman" w:hAnsi="Times New Roman" w:cs="Times New Roman"/>
        </w:rPr>
      </w:pPr>
    </w:p>
    <w:p w:rsidR="00360F5F" w:rsidRDefault="00360F5F" w:rsidP="00AD791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623697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2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3B" w:rsidRDefault="00AA393B">
      <w:pPr>
        <w:spacing w:after="160" w:line="259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2B50C8" w:rsidRPr="006404A5" w:rsidRDefault="002B50C8" w:rsidP="002B50C8">
      <w:pPr>
        <w:spacing w:after="0"/>
        <w:jc w:val="right"/>
        <w:rPr>
          <w:rFonts w:ascii="Times New Roman" w:hAnsi="Times New Roman" w:cs="Times New Roman"/>
          <w:bCs/>
        </w:rPr>
      </w:pPr>
      <w:r w:rsidRPr="006404A5">
        <w:rPr>
          <w:rFonts w:ascii="Times New Roman" w:hAnsi="Times New Roman" w:cs="Times New Roman"/>
          <w:bCs/>
        </w:rPr>
        <w:lastRenderedPageBreak/>
        <w:t>Приложение</w:t>
      </w:r>
      <w:r w:rsidR="00944A7D">
        <w:rPr>
          <w:rFonts w:ascii="Times New Roman" w:hAnsi="Times New Roman" w:cs="Times New Roman"/>
          <w:bCs/>
        </w:rPr>
        <w:t xml:space="preserve"> №</w:t>
      </w:r>
      <w:r w:rsidR="00AA393B">
        <w:rPr>
          <w:rFonts w:ascii="Times New Roman" w:hAnsi="Times New Roman" w:cs="Times New Roman"/>
          <w:bCs/>
        </w:rPr>
        <w:t>3</w:t>
      </w:r>
    </w:p>
    <w:p w:rsidR="002B50C8" w:rsidRPr="006404A5" w:rsidRDefault="002B50C8" w:rsidP="002B50C8">
      <w:pPr>
        <w:spacing w:after="0"/>
        <w:jc w:val="right"/>
        <w:rPr>
          <w:rFonts w:ascii="Times New Roman" w:hAnsi="Times New Roman" w:cs="Times New Roman"/>
          <w:bCs/>
        </w:rPr>
      </w:pPr>
      <w:r w:rsidRPr="006404A5">
        <w:rPr>
          <w:rFonts w:ascii="Times New Roman" w:hAnsi="Times New Roman" w:cs="Times New Roman"/>
          <w:bCs/>
        </w:rPr>
        <w:t>к решению Совета народных депутатов</w:t>
      </w:r>
    </w:p>
    <w:p w:rsidR="002B50C8" w:rsidRPr="006404A5" w:rsidRDefault="002B50C8" w:rsidP="002B50C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>Журавского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04A5">
        <w:rPr>
          <w:rFonts w:ascii="Times New Roman" w:hAnsi="Times New Roman" w:cs="Times New Roman"/>
        </w:rPr>
        <w:t>сельского поселения</w:t>
      </w:r>
    </w:p>
    <w:p w:rsidR="002B50C8" w:rsidRPr="000E390F" w:rsidRDefault="002B50C8" w:rsidP="002B50C8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r w:rsidRPr="000E390F">
        <w:rPr>
          <w:rFonts w:ascii="Times New Roman" w:hAnsi="Times New Roman" w:cs="Times New Roman"/>
          <w:color w:val="000000" w:themeColor="text1"/>
        </w:rPr>
        <w:t xml:space="preserve">от </w:t>
      </w:r>
      <w:r w:rsidR="00537DE6">
        <w:rPr>
          <w:rFonts w:ascii="Times New Roman" w:hAnsi="Times New Roman" w:cs="Times New Roman"/>
          <w:color w:val="000000" w:themeColor="text1"/>
        </w:rPr>
        <w:t>25</w:t>
      </w:r>
      <w:r>
        <w:rPr>
          <w:rFonts w:ascii="Times New Roman" w:hAnsi="Times New Roman" w:cs="Times New Roman"/>
          <w:color w:val="000000" w:themeColor="text1"/>
        </w:rPr>
        <w:t>.</w:t>
      </w:r>
      <w:r w:rsidR="00537DE6">
        <w:rPr>
          <w:rFonts w:ascii="Times New Roman" w:hAnsi="Times New Roman" w:cs="Times New Roman"/>
          <w:color w:val="000000" w:themeColor="text1"/>
        </w:rPr>
        <w:t>10</w:t>
      </w:r>
      <w:r>
        <w:rPr>
          <w:rFonts w:ascii="Times New Roman" w:hAnsi="Times New Roman" w:cs="Times New Roman"/>
          <w:color w:val="000000" w:themeColor="text1"/>
        </w:rPr>
        <w:t>.2024</w:t>
      </w:r>
      <w:r w:rsidRPr="000E390F">
        <w:rPr>
          <w:rFonts w:ascii="Times New Roman" w:hAnsi="Times New Roman" w:cs="Times New Roman"/>
          <w:color w:val="000000" w:themeColor="text1"/>
        </w:rPr>
        <w:t xml:space="preserve"> № </w:t>
      </w:r>
      <w:r w:rsidR="00537DE6">
        <w:rPr>
          <w:rFonts w:ascii="Times New Roman" w:hAnsi="Times New Roman" w:cs="Times New Roman"/>
          <w:color w:val="000000" w:themeColor="text1"/>
        </w:rPr>
        <w:t>240</w:t>
      </w:r>
    </w:p>
    <w:p w:rsidR="002B50C8" w:rsidRDefault="002B50C8" w:rsidP="00AD7918">
      <w:pPr>
        <w:spacing w:after="0"/>
        <w:jc w:val="center"/>
        <w:rPr>
          <w:rFonts w:ascii="Times New Roman" w:hAnsi="Times New Roman" w:cs="Times New Roman"/>
        </w:rPr>
      </w:pPr>
    </w:p>
    <w:p w:rsidR="00360F5F" w:rsidRDefault="00360F5F" w:rsidP="00AD791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568833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3B" w:rsidRDefault="00AA393B">
      <w:pPr>
        <w:spacing w:after="160" w:line="259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:rsidR="002B50C8" w:rsidRPr="006404A5" w:rsidRDefault="002B50C8" w:rsidP="002B50C8">
      <w:pPr>
        <w:spacing w:after="0"/>
        <w:jc w:val="right"/>
        <w:rPr>
          <w:rFonts w:ascii="Times New Roman" w:hAnsi="Times New Roman" w:cs="Times New Roman"/>
          <w:bCs/>
        </w:rPr>
      </w:pPr>
      <w:r w:rsidRPr="006404A5">
        <w:rPr>
          <w:rFonts w:ascii="Times New Roman" w:hAnsi="Times New Roman" w:cs="Times New Roman"/>
          <w:bCs/>
        </w:rPr>
        <w:lastRenderedPageBreak/>
        <w:t>Приложение</w:t>
      </w:r>
      <w:r w:rsidR="00AA393B">
        <w:rPr>
          <w:rFonts w:ascii="Times New Roman" w:hAnsi="Times New Roman" w:cs="Times New Roman"/>
          <w:bCs/>
        </w:rPr>
        <w:t xml:space="preserve"> №4</w:t>
      </w:r>
    </w:p>
    <w:p w:rsidR="002B50C8" w:rsidRPr="006404A5" w:rsidRDefault="002B50C8" w:rsidP="002B50C8">
      <w:pPr>
        <w:spacing w:after="0"/>
        <w:jc w:val="right"/>
        <w:rPr>
          <w:rFonts w:ascii="Times New Roman" w:hAnsi="Times New Roman" w:cs="Times New Roman"/>
          <w:bCs/>
        </w:rPr>
      </w:pPr>
      <w:r w:rsidRPr="006404A5">
        <w:rPr>
          <w:rFonts w:ascii="Times New Roman" w:hAnsi="Times New Roman" w:cs="Times New Roman"/>
          <w:bCs/>
        </w:rPr>
        <w:t>к решению Совета народных депутатов</w:t>
      </w:r>
    </w:p>
    <w:p w:rsidR="002B50C8" w:rsidRPr="006404A5" w:rsidRDefault="002B50C8" w:rsidP="002B50C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t>Журавского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04A5">
        <w:rPr>
          <w:rFonts w:ascii="Times New Roman" w:hAnsi="Times New Roman" w:cs="Times New Roman"/>
        </w:rPr>
        <w:t>сельского поселения</w:t>
      </w:r>
    </w:p>
    <w:p w:rsidR="002B50C8" w:rsidRPr="000E390F" w:rsidRDefault="002B50C8" w:rsidP="002B50C8">
      <w:pPr>
        <w:spacing w:after="0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от </w:t>
      </w:r>
      <w:r w:rsidR="00537DE6">
        <w:rPr>
          <w:rFonts w:ascii="Times New Roman" w:hAnsi="Times New Roman" w:cs="Times New Roman"/>
          <w:color w:val="000000" w:themeColor="text1"/>
        </w:rPr>
        <w:t>25.10.2024</w:t>
      </w:r>
      <w:r w:rsidR="00537DE6" w:rsidRPr="000E390F">
        <w:rPr>
          <w:rFonts w:ascii="Times New Roman" w:hAnsi="Times New Roman" w:cs="Times New Roman"/>
          <w:color w:val="000000" w:themeColor="text1"/>
        </w:rPr>
        <w:t xml:space="preserve"> № </w:t>
      </w:r>
      <w:r w:rsidR="00537DE6">
        <w:rPr>
          <w:rFonts w:ascii="Times New Roman" w:hAnsi="Times New Roman" w:cs="Times New Roman"/>
          <w:color w:val="000000" w:themeColor="text1"/>
        </w:rPr>
        <w:t>240</w:t>
      </w:r>
      <w:bookmarkStart w:id="53" w:name="_GoBack"/>
      <w:bookmarkEnd w:id="53"/>
    </w:p>
    <w:p w:rsidR="002B50C8" w:rsidRDefault="002B50C8" w:rsidP="00AD7918">
      <w:pPr>
        <w:spacing w:after="0"/>
        <w:jc w:val="center"/>
        <w:rPr>
          <w:rFonts w:ascii="Times New Roman" w:hAnsi="Times New Roman" w:cs="Times New Roman"/>
        </w:rPr>
      </w:pPr>
    </w:p>
    <w:p w:rsidR="00360F5F" w:rsidRDefault="00360F5F" w:rsidP="00AD791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3820160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пии карт планируемого размещения объектов в растровом формат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F5F" w:rsidSect="00A52A20">
      <w:footerReference w:type="default" r:id="rId14"/>
      <w:footerReference w:type="firs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5BA" w:rsidRDefault="006235BA">
      <w:pPr>
        <w:spacing w:after="0" w:line="240" w:lineRule="auto"/>
      </w:pPr>
      <w:r>
        <w:separator/>
      </w:r>
    </w:p>
  </w:endnote>
  <w:endnote w:type="continuationSeparator" w:id="0">
    <w:p w:rsidR="006235BA" w:rsidRDefault="0062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00"/>
    <w:family w:val="auto"/>
    <w:pitch w:val="variable"/>
    <w:sig w:usb0="800000AF" w:usb1="1001ECEA" w:usb2="00000000" w:usb3="00000000" w:csb0="00000001" w:csb1="00000000"/>
  </w:font>
  <w:font w:name="StarSymbol">
    <w:altName w:val="Arial Unicode MS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altName w:val="MS Mincho"/>
    <w:charset w:val="80"/>
    <w:family w:val="auto"/>
    <w:pitch w:val="default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491" w:rsidRPr="00D74359" w:rsidRDefault="00D07491" w:rsidP="005439BD">
    <w:pPr>
      <w:pStyle w:val="a9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</w:p>
  <w:p w:rsidR="00D07491" w:rsidRPr="00D74359" w:rsidRDefault="00D07491" w:rsidP="005439BD">
    <w:pPr>
      <w:pStyle w:val="a9"/>
      <w:tabs>
        <w:tab w:val="clear" w:pos="4677"/>
        <w:tab w:val="clear" w:pos="9355"/>
        <w:tab w:val="left" w:pos="4678"/>
      </w:tabs>
      <w:jc w:val="right"/>
      <w:rPr>
        <w:rFonts w:ascii="Times New Roman" w:hAnsi="Times New Roman" w:cs="Times New Roman"/>
        <w:i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33173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D07491" w:rsidRDefault="00D07491" w:rsidP="005439BD">
        <w:pPr>
          <w:pStyle w:val="a9"/>
          <w:tabs>
            <w:tab w:val="clear" w:pos="4677"/>
            <w:tab w:val="center" w:pos="0"/>
          </w:tabs>
          <w:jc w:val="right"/>
        </w:pPr>
      </w:p>
      <w:p w:rsidR="00D07491" w:rsidRPr="007D1C22" w:rsidRDefault="006235BA" w:rsidP="005439BD">
        <w:pPr>
          <w:pStyle w:val="a9"/>
          <w:jc w:val="right"/>
          <w:rPr>
            <w:rFonts w:ascii="Times New Roman" w:hAnsi="Times New Roman" w:cs="Times New Roman"/>
            <w:i/>
          </w:rPr>
        </w:pPr>
      </w:p>
    </w:sdtContent>
  </w:sdt>
  <w:p w:rsidR="00D07491" w:rsidRDefault="00D0749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5BA" w:rsidRDefault="006235BA">
      <w:pPr>
        <w:spacing w:after="0" w:line="240" w:lineRule="auto"/>
      </w:pPr>
      <w:r>
        <w:separator/>
      </w:r>
    </w:p>
  </w:footnote>
  <w:footnote w:type="continuationSeparator" w:id="0">
    <w:p w:rsidR="006235BA" w:rsidRDefault="00623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4"/>
    <w:multiLevelType w:val="multilevel"/>
    <w:tmpl w:val="FB48BFE8"/>
    <w:name w:val="WW8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1259" w:hanging="360"/>
      </w:pPr>
      <w:rPr>
        <w:rFonts w:ascii="Symbol" w:hAnsi="Symbol"/>
      </w:rPr>
    </w:lvl>
  </w:abstractNum>
  <w:abstractNum w:abstractNumId="4" w15:restartNumberingAfterBreak="0">
    <w:nsid w:val="00000013"/>
    <w:multiLevelType w:val="singleLevel"/>
    <w:tmpl w:val="00000013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1259" w:hanging="360"/>
      </w:pPr>
      <w:rPr>
        <w:rFonts w:ascii="Symbol" w:hAnsi="Symbol"/>
        <w:color w:val="auto"/>
        <w:sz w:val="18"/>
      </w:rPr>
    </w:lvl>
  </w:abstractNum>
  <w:abstractNum w:abstractNumId="5" w15:restartNumberingAfterBreak="0">
    <w:nsid w:val="00000034"/>
    <w:multiLevelType w:val="singleLevel"/>
    <w:tmpl w:val="00000034"/>
    <w:name w:val="WW8Num68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/>
        <w:b/>
        <w:i w:val="0"/>
      </w:rPr>
    </w:lvl>
  </w:abstractNum>
  <w:abstractNum w:abstractNumId="6" w15:restartNumberingAfterBreak="0">
    <w:nsid w:val="0000003F"/>
    <w:multiLevelType w:val="singleLevel"/>
    <w:tmpl w:val="0000003F"/>
    <w:name w:val="WW8Num81"/>
    <w:lvl w:ilvl="0">
      <w:start w:val="1"/>
      <w:numFmt w:val="bullet"/>
      <w:lvlText w:val="-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/>
        <w:b/>
        <w:i w:val="0"/>
      </w:rPr>
    </w:lvl>
  </w:abstractNum>
  <w:abstractNum w:abstractNumId="7" w15:restartNumberingAfterBreak="0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4FC6BD2"/>
    <w:multiLevelType w:val="hybridMultilevel"/>
    <w:tmpl w:val="CDD879B8"/>
    <w:lvl w:ilvl="0" w:tplc="2394710C">
      <w:start w:val="1"/>
      <w:numFmt w:val="decimal"/>
      <w:pStyle w:val="16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656B99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5" w15:restartNumberingAfterBreak="0">
    <w:nsid w:val="19341EAF"/>
    <w:multiLevelType w:val="hybridMultilevel"/>
    <w:tmpl w:val="C4A81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8" w15:restartNumberingAfterBreak="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E5D93"/>
    <w:multiLevelType w:val="hybridMultilevel"/>
    <w:tmpl w:val="5B1E0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3D3853"/>
    <w:multiLevelType w:val="hybridMultilevel"/>
    <w:tmpl w:val="FE0810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C6A3A11"/>
    <w:multiLevelType w:val="hybridMultilevel"/>
    <w:tmpl w:val="DBD2C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AF190C"/>
    <w:multiLevelType w:val="hybridMultilevel"/>
    <w:tmpl w:val="4106CD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8" w15:restartNumberingAfterBreak="0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8CA6085"/>
    <w:multiLevelType w:val="hybridMultilevel"/>
    <w:tmpl w:val="61764706"/>
    <w:lvl w:ilvl="0" w:tplc="1648440C">
      <w:start w:val="1"/>
      <w:numFmt w:val="decimal"/>
      <w:pStyle w:val="6"/>
      <w:lvlText w:val="1.9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0" w15:restartNumberingAfterBreak="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2" w15:restartNumberingAfterBreak="0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3" w15:restartNumberingAfterBreak="0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25"/>
  </w:num>
  <w:num w:numId="2">
    <w:abstractNumId w:val="9"/>
  </w:num>
  <w:num w:numId="3">
    <w:abstractNumId w:val="16"/>
  </w:num>
  <w:num w:numId="4">
    <w:abstractNumId w:val="27"/>
  </w:num>
  <w:num w:numId="5">
    <w:abstractNumId w:val="19"/>
  </w:num>
  <w:num w:numId="6">
    <w:abstractNumId w:val="30"/>
  </w:num>
  <w:num w:numId="7">
    <w:abstractNumId w:val="10"/>
  </w:num>
  <w:num w:numId="8">
    <w:abstractNumId w:val="33"/>
  </w:num>
  <w:num w:numId="9">
    <w:abstractNumId w:val="32"/>
  </w:num>
  <w:num w:numId="10">
    <w:abstractNumId w:val="13"/>
  </w:num>
  <w:num w:numId="11">
    <w:abstractNumId w:val="24"/>
  </w:num>
  <w:num w:numId="12">
    <w:abstractNumId w:val="21"/>
  </w:num>
  <w:num w:numId="13">
    <w:abstractNumId w:val="20"/>
  </w:num>
  <w:num w:numId="14">
    <w:abstractNumId w:val="15"/>
  </w:num>
  <w:num w:numId="15">
    <w:abstractNumId w:val="22"/>
  </w:num>
  <w:num w:numId="16">
    <w:abstractNumId w:val="23"/>
  </w:num>
  <w:num w:numId="17">
    <w:abstractNumId w:val="14"/>
  </w:num>
  <w:num w:numId="18">
    <w:abstractNumId w:val="34"/>
  </w:num>
  <w:num w:numId="19">
    <w:abstractNumId w:val="31"/>
  </w:num>
  <w:num w:numId="20">
    <w:abstractNumId w:val="17"/>
  </w:num>
  <w:num w:numId="21">
    <w:abstractNumId w:val="26"/>
  </w:num>
  <w:num w:numId="22">
    <w:abstractNumId w:val="12"/>
  </w:num>
  <w:num w:numId="23">
    <w:abstractNumId w:val="28"/>
  </w:num>
  <w:num w:numId="24">
    <w:abstractNumId w:val="7"/>
  </w:num>
  <w:num w:numId="25">
    <w:abstractNumId w:val="18"/>
  </w:num>
  <w:num w:numId="26">
    <w:abstractNumId w:val="11"/>
  </w:num>
  <w:num w:numId="27">
    <w:abstractNumId w:val="29"/>
  </w:num>
  <w:num w:numId="28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9BD"/>
    <w:rsid w:val="00066CAB"/>
    <w:rsid w:val="000B6FE5"/>
    <w:rsid w:val="000C507C"/>
    <w:rsid w:val="000E390F"/>
    <w:rsid w:val="000E6832"/>
    <w:rsid w:val="00115555"/>
    <w:rsid w:val="0024316D"/>
    <w:rsid w:val="0028353E"/>
    <w:rsid w:val="002B0453"/>
    <w:rsid w:val="002B50C8"/>
    <w:rsid w:val="00311880"/>
    <w:rsid w:val="00360F5F"/>
    <w:rsid w:val="003F0973"/>
    <w:rsid w:val="00404D73"/>
    <w:rsid w:val="004B3B2D"/>
    <w:rsid w:val="00537DE6"/>
    <w:rsid w:val="005439BD"/>
    <w:rsid w:val="005C5D6D"/>
    <w:rsid w:val="006235BA"/>
    <w:rsid w:val="006404A5"/>
    <w:rsid w:val="00655799"/>
    <w:rsid w:val="00717546"/>
    <w:rsid w:val="00753A7B"/>
    <w:rsid w:val="008655B2"/>
    <w:rsid w:val="008D3103"/>
    <w:rsid w:val="00944A7D"/>
    <w:rsid w:val="009B4336"/>
    <w:rsid w:val="00A52A20"/>
    <w:rsid w:val="00A74DC9"/>
    <w:rsid w:val="00A9730C"/>
    <w:rsid w:val="00AA393B"/>
    <w:rsid w:val="00AB0CAC"/>
    <w:rsid w:val="00AD7918"/>
    <w:rsid w:val="00B2168A"/>
    <w:rsid w:val="00B50AD3"/>
    <w:rsid w:val="00B51ED4"/>
    <w:rsid w:val="00B65B4D"/>
    <w:rsid w:val="00BB18B3"/>
    <w:rsid w:val="00C8494A"/>
    <w:rsid w:val="00D07491"/>
    <w:rsid w:val="00D50A78"/>
    <w:rsid w:val="00D76672"/>
    <w:rsid w:val="00DB19ED"/>
    <w:rsid w:val="00DC4DB9"/>
    <w:rsid w:val="00DD0741"/>
    <w:rsid w:val="00DE37A9"/>
    <w:rsid w:val="00E601BA"/>
    <w:rsid w:val="00E85862"/>
    <w:rsid w:val="00E9573A"/>
    <w:rsid w:val="00ED4D57"/>
    <w:rsid w:val="00ED569C"/>
    <w:rsid w:val="00EE729C"/>
    <w:rsid w:val="00F1280A"/>
    <w:rsid w:val="00F22BDA"/>
    <w:rsid w:val="00F501C6"/>
    <w:rsid w:val="00F63C76"/>
    <w:rsid w:val="00FB694A"/>
    <w:rsid w:val="00FB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00D9E"/>
  <w15:chartTrackingRefBased/>
  <w15:docId w15:val="{2B3C46FC-7397-4DA7-B2AC-029FEDB1F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9BD"/>
    <w:pPr>
      <w:spacing w:after="200" w:line="276" w:lineRule="auto"/>
    </w:pPr>
  </w:style>
  <w:style w:type="paragraph" w:styleId="11">
    <w:name w:val="heading 1"/>
    <w:aliases w:val="МОЙ Заголовок 1,1. Глава"/>
    <w:basedOn w:val="a"/>
    <w:next w:val="a0"/>
    <w:link w:val="12"/>
    <w:uiPriority w:val="9"/>
    <w:qFormat/>
    <w:rsid w:val="005439BD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E85862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439BD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85862"/>
    <w:pPr>
      <w:keepNext/>
      <w:keepLines/>
      <w:spacing w:before="200" w:after="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5862"/>
    <w:pPr>
      <w:keepNext/>
      <w:keepLines/>
      <w:spacing w:before="200" w:after="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rsid w:val="005439BD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1"/>
    <w:link w:val="a0"/>
    <w:uiPriority w:val="99"/>
    <w:rsid w:val="005439BD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,1. Глава Знак"/>
    <w:basedOn w:val="a1"/>
    <w:link w:val="11"/>
    <w:uiPriority w:val="9"/>
    <w:rsid w:val="005439B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5439B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No Spacing"/>
    <w:link w:val="a6"/>
    <w:uiPriority w:val="1"/>
    <w:qFormat/>
    <w:rsid w:val="005439BD"/>
    <w:pPr>
      <w:spacing w:after="0" w:line="240" w:lineRule="auto"/>
    </w:pPr>
  </w:style>
  <w:style w:type="paragraph" w:styleId="a7">
    <w:name w:val="header"/>
    <w:basedOn w:val="a"/>
    <w:link w:val="a8"/>
    <w:unhideWhenUsed/>
    <w:rsid w:val="0054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rsid w:val="005439BD"/>
  </w:style>
  <w:style w:type="paragraph" w:styleId="a9">
    <w:name w:val="footer"/>
    <w:basedOn w:val="a"/>
    <w:link w:val="aa"/>
    <w:uiPriority w:val="99"/>
    <w:unhideWhenUsed/>
    <w:rsid w:val="0054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5439BD"/>
  </w:style>
  <w:style w:type="paragraph" w:customStyle="1" w:styleId="ab">
    <w:name w:val="Содержимое таблицы"/>
    <w:basedOn w:val="a"/>
    <w:qFormat/>
    <w:rsid w:val="005439B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c">
    <w:name w:val="Normal (Web)"/>
    <w:aliases w:val="Обычный (Web),Обычный (Web)1"/>
    <w:basedOn w:val="a"/>
    <w:link w:val="ad"/>
    <w:uiPriority w:val="99"/>
    <w:qFormat/>
    <w:rsid w:val="005439BD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бычный (веб) Знак"/>
    <w:aliases w:val="Обычный (Web) Знак,Обычный (Web)1 Знак"/>
    <w:link w:val="ac"/>
    <w:uiPriority w:val="99"/>
    <w:locked/>
    <w:rsid w:val="005439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5439BD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5439BD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Hyperlink"/>
    <w:uiPriority w:val="99"/>
    <w:unhideWhenUsed/>
    <w:rsid w:val="005439BD"/>
    <w:rPr>
      <w:rFonts w:cs="Times New Roman"/>
      <w:color w:val="000080"/>
      <w:u w:val="single"/>
    </w:rPr>
  </w:style>
  <w:style w:type="paragraph" w:styleId="af">
    <w:name w:val="List Paragraph"/>
    <w:basedOn w:val="a"/>
    <w:link w:val="af0"/>
    <w:uiPriority w:val="34"/>
    <w:qFormat/>
    <w:rsid w:val="005439BD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f0">
    <w:name w:val="Абзац списка Знак"/>
    <w:basedOn w:val="a1"/>
    <w:link w:val="af"/>
    <w:uiPriority w:val="34"/>
    <w:rsid w:val="005439BD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5439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5439BD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5439BD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1">
    <w:name w:val="caption"/>
    <w:aliases w:val=" Знак,111,Знак"/>
    <w:basedOn w:val="a"/>
    <w:link w:val="af2"/>
    <w:qFormat/>
    <w:rsid w:val="005439BD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character" w:customStyle="1" w:styleId="af2">
    <w:name w:val="Название объекта Знак"/>
    <w:aliases w:val=" Знак Знак,111 Знак,Знак Знак"/>
    <w:basedOn w:val="a1"/>
    <w:link w:val="af1"/>
    <w:rsid w:val="005439BD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5439BD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paragraph" w:customStyle="1" w:styleId="10">
    <w:name w:val="Стиль1"/>
    <w:basedOn w:val="ac"/>
    <w:link w:val="13"/>
    <w:qFormat/>
    <w:rsid w:val="005439BD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customStyle="1" w:styleId="13">
    <w:name w:val="Стиль1 Знак"/>
    <w:link w:val="10"/>
    <w:rsid w:val="005439B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f3">
    <w:name w:val="Strong"/>
    <w:uiPriority w:val="22"/>
    <w:qFormat/>
    <w:rsid w:val="005439BD"/>
    <w:rPr>
      <w:rFonts w:cs="Times New Roman"/>
      <w:b/>
      <w:bCs/>
    </w:rPr>
  </w:style>
  <w:style w:type="paragraph" w:customStyle="1" w:styleId="TableContents">
    <w:name w:val="Table Contents"/>
    <w:basedOn w:val="a"/>
    <w:rsid w:val="005439BD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4">
    <w:name w:val="Table Grid"/>
    <w:basedOn w:val="a2"/>
    <w:uiPriority w:val="39"/>
    <w:rsid w:val="00543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ody Text Indent"/>
    <w:basedOn w:val="a"/>
    <w:link w:val="af6"/>
    <w:uiPriority w:val="99"/>
    <w:rsid w:val="005439BD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1"/>
    <w:link w:val="af5"/>
    <w:uiPriority w:val="99"/>
    <w:rsid w:val="005439BD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5439BD"/>
    <w:rPr>
      <w:rFonts w:eastAsia="Arial Unicode MS" w:cs="Tahoma"/>
      <w:color w:val="000080"/>
      <w:u w:val="single"/>
    </w:rPr>
  </w:style>
  <w:style w:type="character" w:customStyle="1" w:styleId="af7">
    <w:name w:val="Текст выноски Знак"/>
    <w:basedOn w:val="a1"/>
    <w:link w:val="af8"/>
    <w:rsid w:val="005439BD"/>
    <w:rPr>
      <w:rFonts w:ascii="Segoe UI" w:hAnsi="Segoe UI" w:cs="Segoe UI"/>
      <w:sz w:val="18"/>
      <w:szCs w:val="18"/>
    </w:rPr>
  </w:style>
  <w:style w:type="paragraph" w:styleId="af8">
    <w:name w:val="Balloon Text"/>
    <w:basedOn w:val="a"/>
    <w:link w:val="af7"/>
    <w:unhideWhenUsed/>
    <w:rsid w:val="005439B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9">
    <w:name w:val="TOC Heading"/>
    <w:basedOn w:val="11"/>
    <w:next w:val="a"/>
    <w:uiPriority w:val="39"/>
    <w:unhideWhenUsed/>
    <w:qFormat/>
    <w:rsid w:val="005439BD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5439BD"/>
    <w:pPr>
      <w:tabs>
        <w:tab w:val="right" w:leader="dot" w:pos="9346"/>
      </w:tabs>
      <w:spacing w:after="100" w:line="259" w:lineRule="auto"/>
    </w:pPr>
    <w:rPr>
      <w:rFonts w:ascii="Times New Roman" w:hAnsi="Times New Roman"/>
      <w:b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5439BD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5439BD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blk">
    <w:name w:val="blk"/>
    <w:basedOn w:val="a1"/>
    <w:rsid w:val="005439BD"/>
  </w:style>
  <w:style w:type="paragraph" w:customStyle="1" w:styleId="Default">
    <w:name w:val="Default"/>
    <w:qFormat/>
    <w:rsid w:val="005439B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5439B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"/>
    <w:link w:val="10950"/>
    <w:rsid w:val="005439BD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5439BD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3">
    <w:name w:val="Текст2"/>
    <w:basedOn w:val="a"/>
    <w:rsid w:val="005439BD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Standard">
    <w:name w:val="Standard"/>
    <w:rsid w:val="005439B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5439BD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5439BD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5439BD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a">
    <w:name w:val="МОЙ"/>
    <w:basedOn w:val="11"/>
    <w:link w:val="afb"/>
    <w:qFormat/>
    <w:rsid w:val="005439BD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b">
    <w:name w:val="МОЙ Знак"/>
    <w:basedOn w:val="12"/>
    <w:link w:val="afa"/>
    <w:rsid w:val="005439BD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c">
    <w:name w:val="Гипертекстовая ссылка"/>
    <w:basedOn w:val="a1"/>
    <w:uiPriority w:val="99"/>
    <w:rsid w:val="005439BD"/>
    <w:rPr>
      <w:color w:val="106BBE"/>
    </w:rPr>
  </w:style>
  <w:style w:type="paragraph" w:customStyle="1" w:styleId="ConsPlusCell">
    <w:name w:val="ConsPlusCell"/>
    <w:basedOn w:val="a"/>
    <w:uiPriority w:val="99"/>
    <w:rsid w:val="005439B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character" w:customStyle="1" w:styleId="afd">
    <w:name w:val="Схема документа Знак"/>
    <w:basedOn w:val="a1"/>
    <w:link w:val="afe"/>
    <w:uiPriority w:val="99"/>
    <w:semiHidden/>
    <w:rsid w:val="005439BD"/>
    <w:rPr>
      <w:rFonts w:ascii="Tahoma" w:hAnsi="Tahoma" w:cs="Tahoma"/>
      <w:sz w:val="16"/>
      <w:szCs w:val="16"/>
    </w:rPr>
  </w:style>
  <w:style w:type="paragraph" w:styleId="afe">
    <w:name w:val="Document Map"/>
    <w:basedOn w:val="a"/>
    <w:link w:val="afd"/>
    <w:uiPriority w:val="99"/>
    <w:semiHidden/>
    <w:unhideWhenUsed/>
    <w:rsid w:val="005439B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5439BD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ar-SA"/>
    </w:rPr>
  </w:style>
  <w:style w:type="table" w:customStyle="1" w:styleId="24">
    <w:name w:val="Сетка таблицы2"/>
    <w:basedOn w:val="a2"/>
    <w:next w:val="af4"/>
    <w:uiPriority w:val="39"/>
    <w:rsid w:val="00F63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"/>
    <w:basedOn w:val="a1"/>
    <w:link w:val="20"/>
    <w:uiPriority w:val="9"/>
    <w:rsid w:val="00E858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E8586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80">
    <w:name w:val="Заголовок 8 Знак"/>
    <w:basedOn w:val="a1"/>
    <w:link w:val="8"/>
    <w:uiPriority w:val="9"/>
    <w:semiHidden/>
    <w:rsid w:val="00E8586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numbering" w:customStyle="1" w:styleId="15">
    <w:name w:val="Нет списка1"/>
    <w:next w:val="a3"/>
    <w:uiPriority w:val="99"/>
    <w:semiHidden/>
    <w:unhideWhenUsed/>
    <w:rsid w:val="00E85862"/>
  </w:style>
  <w:style w:type="table" w:customStyle="1" w:styleId="17">
    <w:name w:val="Сетка таблицы1"/>
    <w:basedOn w:val="a2"/>
    <w:next w:val="af4"/>
    <w:uiPriority w:val="59"/>
    <w:rsid w:val="00E858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uiPriority w:val="39"/>
    <w:unhideWhenUsed/>
    <w:rsid w:val="00E85862"/>
    <w:pPr>
      <w:spacing w:after="100" w:line="259" w:lineRule="auto"/>
      <w:ind w:left="660"/>
    </w:pPr>
  </w:style>
  <w:style w:type="character" w:customStyle="1" w:styleId="18">
    <w:name w:val="Основной текст Знак1"/>
    <w:uiPriority w:val="99"/>
    <w:rsid w:val="00E85862"/>
    <w:rPr>
      <w:kern w:val="3"/>
      <w:sz w:val="22"/>
      <w:szCs w:val="22"/>
      <w:lang w:eastAsia="en-US"/>
    </w:rPr>
  </w:style>
  <w:style w:type="paragraph" w:customStyle="1" w:styleId="19">
    <w:name w:val="Текст1"/>
    <w:basedOn w:val="a"/>
    <w:rsid w:val="00E85862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apple-converted-space">
    <w:name w:val="apple-converted-space"/>
    <w:rsid w:val="00E85862"/>
  </w:style>
  <w:style w:type="paragraph" w:customStyle="1" w:styleId="headertext">
    <w:name w:val="headertext"/>
    <w:basedOn w:val="a"/>
    <w:rsid w:val="00E8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">
    <w:name w:val="Стиль6"/>
    <w:basedOn w:val="3"/>
    <w:qFormat/>
    <w:rsid w:val="00E85862"/>
    <w:pPr>
      <w:keepNext w:val="0"/>
      <w:keepLines w:val="0"/>
      <w:numPr>
        <w:numId w:val="27"/>
      </w:numPr>
      <w:tabs>
        <w:tab w:val="left" w:pos="1701"/>
      </w:tabs>
      <w:spacing w:before="120" w:after="120" w:line="240" w:lineRule="auto"/>
      <w:ind w:left="1287"/>
      <w:jc w:val="both"/>
    </w:pPr>
    <w:rPr>
      <w:rFonts w:ascii="Times New Roman" w:eastAsia="Times New Roman" w:hAnsi="Times New Roman" w:cs="Times New Roman"/>
      <w:b/>
      <w:bCs/>
      <w:color w:val="auto"/>
      <w:szCs w:val="22"/>
      <w:lang w:eastAsia="ru-RU"/>
    </w:rPr>
  </w:style>
  <w:style w:type="paragraph" w:customStyle="1" w:styleId="formattext">
    <w:name w:val="formattext"/>
    <w:basedOn w:val="a"/>
    <w:rsid w:val="00E8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csc1460">
    <w:name w:val="ncsc1460"/>
    <w:basedOn w:val="a"/>
    <w:rsid w:val="00E8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semiHidden/>
    <w:unhideWhenUsed/>
    <w:rsid w:val="00E85862"/>
    <w:rPr>
      <w:sz w:val="16"/>
      <w:szCs w:val="16"/>
    </w:rPr>
  </w:style>
  <w:style w:type="paragraph" w:customStyle="1" w:styleId="s1">
    <w:name w:val="s_1"/>
    <w:basedOn w:val="a"/>
    <w:rsid w:val="00E8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Обычный1"/>
    <w:uiPriority w:val="99"/>
    <w:rsid w:val="00E85862"/>
    <w:pPr>
      <w:widowControl w:val="0"/>
      <w:spacing w:after="0" w:line="4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f0">
    <w:name w:val="Block Text"/>
    <w:basedOn w:val="a"/>
    <w:semiHidden/>
    <w:rsid w:val="00E85862"/>
    <w:pPr>
      <w:spacing w:after="0" w:line="360" w:lineRule="auto"/>
      <w:ind w:left="284" w:right="4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E858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E8586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wmi-callto">
    <w:name w:val="wmi-callto"/>
    <w:rsid w:val="00E85862"/>
  </w:style>
  <w:style w:type="paragraph" w:styleId="aff1">
    <w:name w:val="Title"/>
    <w:basedOn w:val="a"/>
    <w:next w:val="a"/>
    <w:link w:val="aff2"/>
    <w:uiPriority w:val="10"/>
    <w:qFormat/>
    <w:rsid w:val="00E85862"/>
    <w:pPr>
      <w:widowControl w:val="0"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aff2">
    <w:name w:val="Заголовок Знак"/>
    <w:basedOn w:val="a1"/>
    <w:link w:val="aff1"/>
    <w:uiPriority w:val="10"/>
    <w:rsid w:val="00E85862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character" w:customStyle="1" w:styleId="WW8Num29z0">
    <w:name w:val="WW8Num29z0"/>
    <w:rsid w:val="00E85862"/>
    <w:rPr>
      <w:rFonts w:ascii="Symbol" w:hAnsi="Symbol"/>
    </w:rPr>
  </w:style>
  <w:style w:type="character" w:customStyle="1" w:styleId="a6">
    <w:name w:val="Без интервала Знак"/>
    <w:link w:val="a5"/>
    <w:uiPriority w:val="1"/>
    <w:rsid w:val="00E85862"/>
  </w:style>
  <w:style w:type="character" w:customStyle="1" w:styleId="portlettitle">
    <w:name w:val="portlettitle"/>
    <w:basedOn w:val="a1"/>
    <w:rsid w:val="00E85862"/>
  </w:style>
  <w:style w:type="paragraph" w:customStyle="1" w:styleId="S">
    <w:name w:val="S_Обычний подчёркнутый"/>
    <w:basedOn w:val="a"/>
    <w:autoRedefine/>
    <w:qFormat/>
    <w:rsid w:val="00E8586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customStyle="1" w:styleId="0">
    <w:name w:val="Основной текст 0 Знак"/>
    <w:aliases w:val="95 ПК Знак,А. Основной текст 0 Знак,1 Основной текст 0 Знак,А. Основной текст 0 Знак Знак Знак Знак Знак,А. Основной текст 0 Знак Знак Знак"/>
    <w:rsid w:val="00E85862"/>
    <w:rPr>
      <w:rFonts w:eastAsia="Calibri"/>
      <w:color w:val="000000"/>
      <w:kern w:val="24"/>
      <w:sz w:val="24"/>
      <w:szCs w:val="22"/>
      <w:lang w:val="ru-RU" w:eastAsia="en-US" w:bidi="ar-SA"/>
    </w:rPr>
  </w:style>
  <w:style w:type="character" w:customStyle="1" w:styleId="aff3">
    <w:name w:val="Текст сноски Знак"/>
    <w:basedOn w:val="a1"/>
    <w:link w:val="aff4"/>
    <w:uiPriority w:val="99"/>
    <w:semiHidden/>
    <w:rsid w:val="00E85862"/>
    <w:rPr>
      <w:rFonts w:ascii="Arial" w:eastAsia="Times New Roman" w:hAnsi="Arial" w:cs="Arial"/>
      <w:sz w:val="20"/>
      <w:szCs w:val="20"/>
      <w:lang w:eastAsia="ru-RU"/>
    </w:rPr>
  </w:style>
  <w:style w:type="paragraph" w:styleId="aff4">
    <w:name w:val="footnote text"/>
    <w:basedOn w:val="a"/>
    <w:link w:val="aff3"/>
    <w:uiPriority w:val="99"/>
    <w:semiHidden/>
    <w:unhideWhenUsed/>
    <w:rsid w:val="00E8586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b">
    <w:name w:val="Текст сноски Знак1"/>
    <w:basedOn w:val="a1"/>
    <w:uiPriority w:val="99"/>
    <w:semiHidden/>
    <w:rsid w:val="00E85862"/>
    <w:rPr>
      <w:sz w:val="20"/>
      <w:szCs w:val="20"/>
    </w:rPr>
  </w:style>
  <w:style w:type="character" w:customStyle="1" w:styleId="aff5">
    <w:name w:val="Текст концевой сноски Знак"/>
    <w:basedOn w:val="a1"/>
    <w:link w:val="aff6"/>
    <w:rsid w:val="00E85862"/>
    <w:rPr>
      <w:rFonts w:ascii="Times New Roman" w:hAnsi="Times New Roman"/>
    </w:rPr>
  </w:style>
  <w:style w:type="paragraph" w:styleId="aff6">
    <w:name w:val="endnote text"/>
    <w:basedOn w:val="a"/>
    <w:link w:val="aff5"/>
    <w:unhideWhenUsed/>
    <w:rsid w:val="00E85862"/>
    <w:pPr>
      <w:spacing w:after="0" w:line="240" w:lineRule="auto"/>
    </w:pPr>
    <w:rPr>
      <w:rFonts w:ascii="Times New Roman" w:hAnsi="Times New Roman"/>
    </w:rPr>
  </w:style>
  <w:style w:type="character" w:customStyle="1" w:styleId="1c">
    <w:name w:val="Текст концевой сноски Знак1"/>
    <w:basedOn w:val="a1"/>
    <w:uiPriority w:val="99"/>
    <w:semiHidden/>
    <w:rsid w:val="00E85862"/>
    <w:rPr>
      <w:sz w:val="20"/>
      <w:szCs w:val="20"/>
    </w:rPr>
  </w:style>
  <w:style w:type="character" w:customStyle="1" w:styleId="25">
    <w:name w:val="Основной текст 2 Знак"/>
    <w:basedOn w:val="a1"/>
    <w:link w:val="26"/>
    <w:uiPriority w:val="99"/>
    <w:semiHidden/>
    <w:rsid w:val="00E858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5"/>
    <w:uiPriority w:val="99"/>
    <w:semiHidden/>
    <w:unhideWhenUsed/>
    <w:rsid w:val="00E8586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1"/>
    <w:uiPriority w:val="99"/>
    <w:semiHidden/>
    <w:rsid w:val="00E85862"/>
  </w:style>
  <w:style w:type="character" w:customStyle="1" w:styleId="34">
    <w:name w:val="Основной текст 3 Знак"/>
    <w:basedOn w:val="a1"/>
    <w:link w:val="35"/>
    <w:uiPriority w:val="99"/>
    <w:semiHidden/>
    <w:rsid w:val="00E8586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4"/>
    <w:uiPriority w:val="99"/>
    <w:semiHidden/>
    <w:unhideWhenUsed/>
    <w:rsid w:val="00E8586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basedOn w:val="a1"/>
    <w:uiPriority w:val="99"/>
    <w:semiHidden/>
    <w:rsid w:val="00E85862"/>
    <w:rPr>
      <w:sz w:val="16"/>
      <w:szCs w:val="16"/>
    </w:rPr>
  </w:style>
  <w:style w:type="character" w:customStyle="1" w:styleId="27">
    <w:name w:val="Основной текст с отступом 2 Знак"/>
    <w:basedOn w:val="a1"/>
    <w:link w:val="28"/>
    <w:uiPriority w:val="99"/>
    <w:semiHidden/>
    <w:rsid w:val="00E858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Body Text Indent 2"/>
    <w:basedOn w:val="a"/>
    <w:link w:val="27"/>
    <w:uiPriority w:val="99"/>
    <w:semiHidden/>
    <w:unhideWhenUsed/>
    <w:rsid w:val="00E8586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1">
    <w:name w:val="Основной текст с отступом 2 Знак1"/>
    <w:basedOn w:val="a1"/>
    <w:uiPriority w:val="99"/>
    <w:semiHidden/>
    <w:rsid w:val="00E85862"/>
  </w:style>
  <w:style w:type="paragraph" w:styleId="5">
    <w:name w:val="toc 5"/>
    <w:basedOn w:val="a"/>
    <w:next w:val="a"/>
    <w:autoRedefine/>
    <w:uiPriority w:val="39"/>
    <w:unhideWhenUsed/>
    <w:rsid w:val="00E85862"/>
    <w:pPr>
      <w:spacing w:after="100"/>
      <w:ind w:left="880"/>
    </w:pPr>
    <w:rPr>
      <w:rFonts w:eastAsiaTheme="minorEastAsia"/>
      <w:lang w:eastAsia="ru-RU"/>
    </w:rPr>
  </w:style>
  <w:style w:type="paragraph" w:styleId="60">
    <w:name w:val="toc 6"/>
    <w:basedOn w:val="a"/>
    <w:next w:val="a"/>
    <w:autoRedefine/>
    <w:uiPriority w:val="39"/>
    <w:unhideWhenUsed/>
    <w:rsid w:val="00E85862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E85862"/>
    <w:pPr>
      <w:spacing w:after="100"/>
      <w:ind w:left="1320"/>
    </w:pPr>
    <w:rPr>
      <w:rFonts w:eastAsiaTheme="minorEastAsia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E85862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E85862"/>
    <w:pPr>
      <w:spacing w:after="100"/>
      <w:ind w:left="1760"/>
    </w:pPr>
    <w:rPr>
      <w:rFonts w:eastAsiaTheme="minorEastAsia"/>
      <w:lang w:eastAsia="ru-RU"/>
    </w:rPr>
  </w:style>
  <w:style w:type="paragraph" w:customStyle="1" w:styleId="3f3f3f3f3f3f3f12">
    <w:name w:val="т3fа3fб3fл3fи3fц3fы3f 12"/>
    <w:basedOn w:val="a"/>
    <w:rsid w:val="00E85862"/>
    <w:pPr>
      <w:keepLines/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ahoma"/>
      <w:color w:val="000000"/>
      <w:kern w:val="1"/>
      <w:sz w:val="24"/>
      <w:szCs w:val="20"/>
      <w:lang w:val="en-US"/>
    </w:rPr>
  </w:style>
  <w:style w:type="paragraph" w:customStyle="1" w:styleId="3f3f3f3f3f3f3f3f3f3f3f3f3f3f3f">
    <w:name w:val="Н3fа3fз3fв3fа3fн3fи3fе3f т3fа3fб3fл3fи3fц3fы3f"/>
    <w:basedOn w:val="a"/>
    <w:rsid w:val="00E85862"/>
    <w:pPr>
      <w:keepNext/>
      <w:keepLines/>
      <w:widowControl w:val="0"/>
      <w:suppressAutoHyphens/>
      <w:spacing w:before="120" w:after="0" w:line="240" w:lineRule="auto"/>
      <w:ind w:left="357" w:right="357" w:firstLine="720"/>
      <w:jc w:val="right"/>
    </w:pPr>
    <w:rPr>
      <w:rFonts w:ascii="Arial" w:eastAsia="Lucida Sans Unicode" w:hAnsi="Arial" w:cs="Tahoma"/>
      <w:b/>
      <w:color w:val="000000"/>
      <w:kern w:val="1"/>
      <w:sz w:val="24"/>
      <w:szCs w:val="20"/>
      <w:lang w:val="en-US"/>
    </w:rPr>
  </w:style>
  <w:style w:type="paragraph" w:customStyle="1" w:styleId="1010">
    <w:name w:val="1 Основной текст 01"/>
    <w:aliases w:val="95 ПК1,А. Основной текст 0 Знак Знак Знак Знак1,Основной текст 01,А. Основной текст 01,1. Основной текст 01,А. Основной текст 0 Знак Знак1,А. Основной текст 0 Знак Знак Знак Знак Знак Знак1,Основной тек...1,Основной тек... Знак1"/>
    <w:basedOn w:val="a"/>
    <w:rsid w:val="00E85862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aff7">
    <w:name w:val="Прижатый влево"/>
    <w:basedOn w:val="a"/>
    <w:next w:val="a"/>
    <w:rsid w:val="00E85862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212">
    <w:name w:val="Основной текст с отступом 21"/>
    <w:basedOn w:val="a"/>
    <w:rsid w:val="00E85862"/>
    <w:pPr>
      <w:spacing w:after="120" w:line="480" w:lineRule="auto"/>
      <w:ind w:left="283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213">
    <w:name w:val="Основной текст 21"/>
    <w:basedOn w:val="a"/>
    <w:rsid w:val="00E8586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6">
    <w:name w:val="Стиль16"/>
    <w:basedOn w:val="a"/>
    <w:next w:val="a"/>
    <w:qFormat/>
    <w:rsid w:val="00E85862"/>
    <w:pPr>
      <w:widowControl w:val="0"/>
      <w:numPr>
        <w:numId w:val="28"/>
      </w:numPr>
      <w:autoSpaceDN w:val="0"/>
      <w:adjustRightInd w:val="0"/>
      <w:spacing w:after="0" w:line="100" w:lineRule="atLeast"/>
      <w:jc w:val="center"/>
    </w:pPr>
    <w:rPr>
      <w:rFonts w:ascii="Times New Roman" w:eastAsia="Times New Roman" w:hAnsi="Times New Roman" w:cs="Arial"/>
      <w:b/>
      <w:bCs/>
      <w:kern w:val="1"/>
      <w:sz w:val="24"/>
      <w:szCs w:val="24"/>
      <w:lang w:eastAsia="ru-RU"/>
    </w:rPr>
  </w:style>
  <w:style w:type="paragraph" w:customStyle="1" w:styleId="170">
    <w:name w:val="Стиль17"/>
    <w:basedOn w:val="16"/>
    <w:qFormat/>
    <w:rsid w:val="00E85862"/>
    <w:pPr>
      <w:ind w:left="924" w:hanging="357"/>
    </w:pPr>
  </w:style>
  <w:style w:type="paragraph" w:customStyle="1" w:styleId="311">
    <w:name w:val="Основной текст 31"/>
    <w:basedOn w:val="a"/>
    <w:rsid w:val="00E8586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16"/>
      <w:szCs w:val="16"/>
    </w:rPr>
  </w:style>
  <w:style w:type="character" w:customStyle="1" w:styleId="WW8Num26z0">
    <w:name w:val="WW8Num26z0"/>
    <w:rsid w:val="00E85862"/>
    <w:rPr>
      <w:b/>
    </w:rPr>
  </w:style>
  <w:style w:type="paragraph" w:customStyle="1" w:styleId="29">
    <w:name w:val="Уровеньь 2"/>
    <w:basedOn w:val="a"/>
    <w:link w:val="2a"/>
    <w:qFormat/>
    <w:rsid w:val="00E85862"/>
    <w:pPr>
      <w:spacing w:after="0" w:line="240" w:lineRule="auto"/>
      <w:jc w:val="center"/>
    </w:pPr>
    <w:rPr>
      <w:rFonts w:ascii="Times New Roman" w:eastAsia="Calibri" w:hAnsi="Times New Roman" w:cs="Times New Roman"/>
      <w:b/>
      <w:color w:val="0070C0"/>
      <w:sz w:val="24"/>
      <w:szCs w:val="24"/>
    </w:rPr>
  </w:style>
  <w:style w:type="character" w:customStyle="1" w:styleId="2a">
    <w:name w:val="Уровеньь 2 Знак"/>
    <w:link w:val="29"/>
    <w:rsid w:val="00E85862"/>
    <w:rPr>
      <w:rFonts w:ascii="Times New Roman" w:eastAsia="Calibri" w:hAnsi="Times New Roman" w:cs="Times New Roman"/>
      <w:b/>
      <w:color w:val="0070C0"/>
      <w:sz w:val="24"/>
      <w:szCs w:val="24"/>
    </w:rPr>
  </w:style>
  <w:style w:type="paragraph" w:customStyle="1" w:styleId="330">
    <w:name w:val="Основной текст 33"/>
    <w:basedOn w:val="a"/>
    <w:rsid w:val="00E85862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1"/>
      <w:sz w:val="16"/>
      <w:szCs w:val="16"/>
    </w:rPr>
  </w:style>
  <w:style w:type="character" w:customStyle="1" w:styleId="button-search">
    <w:name w:val="button-search"/>
    <w:basedOn w:val="a1"/>
    <w:rsid w:val="00E85862"/>
  </w:style>
  <w:style w:type="character" w:customStyle="1" w:styleId="FontStyle154">
    <w:name w:val="Font Style154"/>
    <w:basedOn w:val="a1"/>
    <w:rsid w:val="00E85862"/>
    <w:rPr>
      <w:rFonts w:ascii="Times New Roman" w:hAnsi="Times New Roman" w:cs="Times New Roman"/>
      <w:sz w:val="24"/>
      <w:szCs w:val="24"/>
    </w:rPr>
  </w:style>
  <w:style w:type="character" w:styleId="aff8">
    <w:name w:val="Emphasis"/>
    <w:basedOn w:val="a1"/>
    <w:qFormat/>
    <w:rsid w:val="00E85862"/>
    <w:rPr>
      <w:rFonts w:ascii="Times New Roman" w:hAnsi="Times New Roman"/>
      <w:sz w:val="24"/>
    </w:rPr>
  </w:style>
  <w:style w:type="paragraph" w:customStyle="1" w:styleId="00">
    <w:name w:val="Основной 0"/>
    <w:aliases w:val="95ПК"/>
    <w:basedOn w:val="a"/>
    <w:link w:val="01"/>
    <w:qFormat/>
    <w:rsid w:val="00E85862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4"/>
      <w:lang w:val="en-US" w:eastAsia="ru-RU"/>
    </w:rPr>
  </w:style>
  <w:style w:type="character" w:customStyle="1" w:styleId="01">
    <w:name w:val="Основной 0 Знак"/>
    <w:aliases w:val="95ПК Знак"/>
    <w:basedOn w:val="a1"/>
    <w:link w:val="00"/>
    <w:rsid w:val="00E85862"/>
    <w:rPr>
      <w:rFonts w:ascii="Times New Roman" w:eastAsia="Times New Roman" w:hAnsi="Times New Roman" w:cs="Times New Roman"/>
      <w:sz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92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648AFEF01C57104C23326174558F4CEBDBE1BDD2E134077670A39B21D978F69797853F90E4248816Bg0H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1648AFEF01C57104C23326174558F4CEBDBE1BDD2E134077670A39B21D978F69797853F90E4349846Bg4H" TargetMode="Externa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1648AFEF01C57104C23326174558F4CEBDBE1BDD2E134077670A39B21D978F69797853F90E424F8C6Bg5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21</Pages>
  <Words>5840</Words>
  <Characters>33293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ЖуравскоеСП</cp:lastModifiedBy>
  <cp:revision>22</cp:revision>
  <cp:lastPrinted>2024-10-24T11:27:00Z</cp:lastPrinted>
  <dcterms:created xsi:type="dcterms:W3CDTF">2023-07-04T10:37:00Z</dcterms:created>
  <dcterms:modified xsi:type="dcterms:W3CDTF">2024-10-24T11:34:00Z</dcterms:modified>
</cp:coreProperties>
</file>